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4B574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color w:val="404040" w:themeColor="text1" w:themeTint="BF"/>
          <w:szCs w:val="24"/>
        </w:rPr>
      </w:pPr>
    </w:p>
    <w:p w14:paraId="1DA7A891" w14:textId="686C80B3" w:rsidR="00DA7E6E" w:rsidRDefault="0057457F" w:rsidP="00DA7E6E">
      <w:pPr>
        <w:spacing w:after="0" w:line="240" w:lineRule="auto"/>
        <w:jc w:val="center"/>
        <w:rPr>
          <w:rFonts w:ascii="Calibri" w:hAnsi="Calibri" w:cs="Calibri"/>
          <w:b/>
          <w:bCs/>
          <w:color w:val="404040" w:themeColor="text1" w:themeTint="BF"/>
          <w:sz w:val="36"/>
          <w:szCs w:val="36"/>
        </w:rPr>
      </w:pPr>
      <w:r w:rsidRPr="0057457F">
        <w:rPr>
          <w:rFonts w:ascii="Calibri" w:hAnsi="Calibri" w:cs="Calibri"/>
          <w:b/>
          <w:bCs/>
          <w:color w:val="404040" w:themeColor="text1" w:themeTint="BF"/>
          <w:sz w:val="36"/>
          <w:szCs w:val="36"/>
        </w:rPr>
        <w:t>Žádost o přidělení čísla popisného</w:t>
      </w:r>
    </w:p>
    <w:p w14:paraId="4F66DAEA" w14:textId="77777777" w:rsidR="0057457F" w:rsidRPr="0057457F" w:rsidRDefault="0057457F" w:rsidP="00DA7E6E">
      <w:pPr>
        <w:spacing w:after="0" w:line="240" w:lineRule="auto"/>
        <w:jc w:val="center"/>
        <w:rPr>
          <w:rFonts w:ascii="Calibri" w:hAnsi="Calibri" w:cs="Calibri"/>
          <w:b/>
          <w:bCs/>
          <w:color w:val="404040" w:themeColor="text1" w:themeTint="BF"/>
          <w:sz w:val="36"/>
          <w:szCs w:val="36"/>
        </w:rPr>
      </w:pPr>
    </w:p>
    <w:p w14:paraId="7919F568" w14:textId="41C61808" w:rsidR="0057457F" w:rsidRPr="0057457F" w:rsidRDefault="0057457F" w:rsidP="00DA7E6E">
      <w:pPr>
        <w:spacing w:after="0" w:line="240" w:lineRule="auto"/>
        <w:jc w:val="center"/>
        <w:rPr>
          <w:rFonts w:ascii="Calibri" w:hAnsi="Calibri" w:cs="Calibri"/>
          <w:color w:val="404040" w:themeColor="text1" w:themeTint="BF"/>
          <w:sz w:val="26"/>
          <w:szCs w:val="26"/>
        </w:rPr>
      </w:pPr>
      <w:r>
        <w:rPr>
          <w:rFonts w:ascii="Calibri" w:hAnsi="Calibri" w:cs="Calibri"/>
          <w:color w:val="404040" w:themeColor="text1" w:themeTint="BF"/>
          <w:sz w:val="26"/>
          <w:szCs w:val="26"/>
        </w:rPr>
        <w:t>p</w:t>
      </w:r>
      <w:r w:rsidRPr="0057457F">
        <w:rPr>
          <w:rFonts w:ascii="Calibri" w:hAnsi="Calibri" w:cs="Calibri"/>
          <w:color w:val="404040" w:themeColor="text1" w:themeTint="BF"/>
          <w:sz w:val="26"/>
          <w:szCs w:val="26"/>
        </w:rPr>
        <w:t>odle ustanovení § 31a zákona č. 128/2000 Sb., o obcích (obecní zřízení) ve znění pozdějších předpisů</w:t>
      </w:r>
    </w:p>
    <w:p w14:paraId="43FA86DC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color w:val="404040" w:themeColor="text1" w:themeTint="BF"/>
          <w:szCs w:val="24"/>
        </w:rPr>
      </w:pPr>
    </w:p>
    <w:p w14:paraId="7D148AFF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BFEDF94" w14:textId="5EE0267C" w:rsidR="00DA7E6E" w:rsidRDefault="00DA7E6E" w:rsidP="00444B3A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Žadatel (</w:t>
      </w:r>
      <w:r w:rsidR="0057457F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vlastník stavby): </w:t>
      </w:r>
      <w:r w:rsidR="0057457F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  <w:t>………………………………………………………………………………………………………..</w:t>
      </w:r>
    </w:p>
    <w:p w14:paraId="210BCAD0" w14:textId="7207E5DD" w:rsidR="0057457F" w:rsidRDefault="0057457F" w:rsidP="00444B3A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Jméno, příjmení (název):</w:t>
      </w: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  <w:t>………………………………………………………………………………………………………..</w:t>
      </w:r>
    </w:p>
    <w:p w14:paraId="4F21E34B" w14:textId="4AE82D7A" w:rsidR="0057457F" w:rsidRDefault="0057457F" w:rsidP="00444B3A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Datum narození (IČO):</w:t>
      </w: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  <w:t>………………………………………………………………………………………………………..</w:t>
      </w:r>
    </w:p>
    <w:p w14:paraId="6690FD12" w14:textId="0A19EF38" w:rsidR="0057457F" w:rsidRDefault="0057457F" w:rsidP="00444B3A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Adresa (sídlo): </w:t>
      </w: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</w: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  <w:t>………………………………………………………………………………………………………..</w:t>
      </w:r>
    </w:p>
    <w:p w14:paraId="75E764CA" w14:textId="77777777" w:rsidR="0057457F" w:rsidRDefault="0057457F" w:rsidP="0057457F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Kontaktní telefon žadatele: </w:t>
      </w: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ab/>
        <w:t>………………………………………………………………………………………………………..</w:t>
      </w:r>
    </w:p>
    <w:p w14:paraId="0E53D3E4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FDBE172" w14:textId="6FC73463" w:rsidR="00DA7E6E" w:rsidRDefault="0057457F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Druh stavby (dle geometrického plánu):</w:t>
      </w:r>
      <w:r w:rsidR="00DA7E6E" w:rsidRPr="00DA7E6E">
        <w:rPr>
          <w:rFonts w:ascii="Calibri" w:hAnsi="Calibri" w:cs="Calibri"/>
          <w:b/>
          <w:bCs/>
          <w:i/>
          <w:iCs/>
          <w:color w:val="404040" w:themeColor="text1" w:themeTint="BF"/>
          <w:szCs w:val="24"/>
        </w:rPr>
        <w:t xml:space="preserve">   </w:t>
      </w:r>
      <w:r w:rsidR="00DA7E6E" w:rsidRP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……………………………………………………………………..……………………….…………………………………………………………………………</w:t>
      </w:r>
      <w:r w:rsid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36E8138F" w14:textId="77777777" w:rsidR="0057457F" w:rsidRPr="0057457F" w:rsidRDefault="0057457F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164B6E5" w14:textId="7CF383CF" w:rsidR="00DA7E6E" w:rsidRPr="00DA7E6E" w:rsidRDefault="0057457F" w:rsidP="00444B3A">
      <w:pPr>
        <w:spacing w:after="0" w:line="24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Kolaudační rozhodnutí, kolaudační souhlas, oznámení užívání stavby (číslo, datum účinnosti):</w:t>
      </w:r>
    </w:p>
    <w:p w14:paraId="46711475" w14:textId="77777777" w:rsid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5AE9183" w14:textId="77777777" w:rsidR="0057457F" w:rsidRDefault="0057457F" w:rsidP="0057457F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……………………………………………………………………..……………………….…………………………………………………………………………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BACF7E3" w14:textId="77777777" w:rsidR="0057457F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DB07C7C" w14:textId="1DF504CF" w:rsidR="0057457F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Umístění stavby (parcelní číslo pozemku, katastrální území):</w:t>
      </w:r>
    </w:p>
    <w:p w14:paraId="60F3E93F" w14:textId="77777777" w:rsidR="0057457F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A98EA86" w14:textId="77777777" w:rsidR="0057457F" w:rsidRDefault="0057457F" w:rsidP="0057457F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……………………………………………………………………..……………………….…………………………………………………………………………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B1DA03C" w14:textId="77777777" w:rsidR="0057457F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63CEFFC" w14:textId="00D2F474" w:rsidR="0057457F" w:rsidRPr="00DA7E6E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 xml:space="preserve">Datum: </w:t>
      </w:r>
    </w:p>
    <w:p w14:paraId="3DF11249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4576058" w14:textId="4FAE5722" w:rsid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07180A68" w14:textId="1D094DDC" w:rsidR="00DA7E6E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Podpis (razítko) žadatele (vlastníka stavby)</w:t>
      </w:r>
    </w:p>
    <w:p w14:paraId="641B3699" w14:textId="637C1717" w:rsidR="0057457F" w:rsidRDefault="0057457F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Přílohy:</w:t>
      </w:r>
    </w:p>
    <w:p w14:paraId="3E5AAA36" w14:textId="3572A552" w:rsidR="0057457F" w:rsidRDefault="00B53809" w:rsidP="0057457F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lastRenderedPageBreak/>
        <w:t>d</w:t>
      </w:r>
      <w:r w:rsidR="0057457F">
        <w:rPr>
          <w:rFonts w:ascii="Calibri" w:hAnsi="Calibri" w:cs="Calibri"/>
          <w:color w:val="404040" w:themeColor="text1" w:themeTint="BF"/>
          <w:szCs w:val="24"/>
        </w:rPr>
        <w:t xml:space="preserve">oklad který osvědčuje, že budova byla uvedena do užívání, tj. pravomocné kolaudační </w:t>
      </w:r>
      <w:r>
        <w:rPr>
          <w:rFonts w:ascii="Calibri" w:hAnsi="Calibri" w:cs="Calibri"/>
          <w:color w:val="404040" w:themeColor="text1" w:themeTint="BF"/>
          <w:szCs w:val="24"/>
        </w:rPr>
        <w:t>rozhodnutí, kolaudační souhlas, kopii oznámení stavebnímu úřadu záměru</w:t>
      </w:r>
      <w:r w:rsidR="00E71F26">
        <w:rPr>
          <w:rFonts w:ascii="Calibri" w:hAnsi="Calibri" w:cs="Calibri"/>
          <w:color w:val="404040" w:themeColor="text1" w:themeTint="BF"/>
          <w:szCs w:val="24"/>
        </w:rPr>
        <w:t xml:space="preserve"> </w:t>
      </w:r>
      <w:r w:rsidR="00386324">
        <w:rPr>
          <w:rFonts w:ascii="Calibri" w:hAnsi="Calibri" w:cs="Calibri"/>
          <w:color w:val="404040" w:themeColor="text1" w:themeTint="BF"/>
          <w:szCs w:val="24"/>
        </w:rPr>
        <w:t>započít s užíváním stavby</w:t>
      </w:r>
    </w:p>
    <w:p w14:paraId="6452F5E6" w14:textId="6F2BAB0C" w:rsidR="00386324" w:rsidRDefault="00386324" w:rsidP="0057457F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geometrický plán zaměření stavby nebo snímek katastrální mapy</w:t>
      </w:r>
    </w:p>
    <w:p w14:paraId="3D4D0552" w14:textId="027F72AA" w:rsidR="00386324" w:rsidRPr="0057457F" w:rsidRDefault="00386324" w:rsidP="0057457F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 xml:space="preserve">výpis z katastru nemovitostí </w:t>
      </w:r>
    </w:p>
    <w:p w14:paraId="4053E39D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75CC2BA" w14:textId="2CA72613" w:rsid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0D4B47A3" w14:textId="77777777" w:rsidR="00A603BD" w:rsidRDefault="00A603BD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36C6BD7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C97CCD9" w14:textId="34A183AB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  <w:t>Podpis žadatele</w:t>
      </w:r>
    </w:p>
    <w:p w14:paraId="569A6F48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7DABFDCF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7D2CBAD3" w14:textId="77777777" w:rsidR="00DA7E6E" w:rsidRDefault="00DA7E6E" w:rsidP="00DA7E6E">
      <w:pPr>
        <w:spacing w:after="0" w:line="240" w:lineRule="auto"/>
        <w:rPr>
          <w:rFonts w:ascii="Calibri" w:hAnsi="Calibri" w:cs="Calibri"/>
          <w:b/>
          <w:color w:val="404040" w:themeColor="text1" w:themeTint="BF"/>
          <w:szCs w:val="24"/>
        </w:rPr>
      </w:pPr>
    </w:p>
    <w:p w14:paraId="4A34FA8A" w14:textId="4133D986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color w:val="404040" w:themeColor="text1" w:themeTint="BF"/>
          <w:szCs w:val="24"/>
        </w:rPr>
        <w:t xml:space="preserve">Přílohy: </w:t>
      </w:r>
    </w:p>
    <w:p w14:paraId="5A92409E" w14:textId="5CD31096" w:rsidR="00F7786A" w:rsidRDefault="00F7786A" w:rsidP="00F7786A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Geometrický plán s vyznačením stavby (originál).</w:t>
      </w:r>
    </w:p>
    <w:p w14:paraId="5E8EED44" w14:textId="766EEC12" w:rsidR="00F7786A" w:rsidRDefault="00F7786A" w:rsidP="00F7786A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Pravomocné kolaudační rozhodnutí (s vyznačením nabytí právní moci) nebo vyjádření stavebního úřadu o existenci stavby nebo kolaudační souhlas nebo souhlas s užíváním stavby.</w:t>
      </w:r>
    </w:p>
    <w:p w14:paraId="37351C72" w14:textId="20A081EF" w:rsidR="00F7786A" w:rsidRDefault="00F7786A" w:rsidP="00F7786A">
      <w:pPr>
        <w:pStyle w:val="Odstavecseseznamem"/>
        <w:numPr>
          <w:ilvl w:val="0"/>
          <w:numId w:val="12"/>
        </w:num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Doklad, který osvědčuje, že budova byla uvedena do užívání.</w:t>
      </w:r>
      <w:r>
        <w:rPr>
          <w:rFonts w:ascii="Calibri" w:hAnsi="Calibri" w:cs="Calibri"/>
          <w:color w:val="404040" w:themeColor="text1" w:themeTint="BF"/>
          <w:szCs w:val="24"/>
        </w:rPr>
        <w:br/>
      </w:r>
    </w:p>
    <w:sectPr w:rsidR="00F7786A" w:rsidSect="00C629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E8DA9" w14:textId="77777777" w:rsidR="00FC2AB7" w:rsidRDefault="00FC2AB7">
      <w:pPr>
        <w:spacing w:after="0" w:line="240" w:lineRule="auto"/>
      </w:pPr>
      <w:r>
        <w:separator/>
      </w:r>
    </w:p>
  </w:endnote>
  <w:endnote w:type="continuationSeparator" w:id="0">
    <w:p w14:paraId="28302610" w14:textId="77777777" w:rsidR="00FC2AB7" w:rsidRDefault="00FC2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96041" w14:textId="77777777" w:rsidR="00FC2AB7" w:rsidRDefault="00FC2AB7">
      <w:pPr>
        <w:spacing w:after="0" w:line="240" w:lineRule="auto"/>
      </w:pPr>
      <w:r>
        <w:separator/>
      </w:r>
    </w:p>
  </w:footnote>
  <w:footnote w:type="continuationSeparator" w:id="0">
    <w:p w14:paraId="1B375631" w14:textId="77777777" w:rsidR="00FC2AB7" w:rsidRDefault="00FC2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10907" w:type="dxa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02"/>
            <w:gridCol w:w="5305"/>
          </w:tblGrid>
          <w:tr w:rsidR="00A452C1" w14:paraId="62CF3200" w14:textId="77777777" w:rsidTr="00C62944">
            <w:trPr>
              <w:trHeight w:val="608"/>
            </w:trPr>
            <w:tc>
              <w:tcPr>
                <w:tcW w:w="560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305" w:type="dxa"/>
                <w:vAlign w:val="center"/>
              </w:tcPr>
              <w:p w14:paraId="4BDC497A" w14:textId="0C943E3A" w:rsidR="00A452C1" w:rsidRPr="00A452C1" w:rsidRDefault="00A452C1" w:rsidP="00C62944">
                <w:pPr>
                  <w:pStyle w:val="Zpat"/>
                  <w:ind w:left="1005" w:right="-581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 Žabeň</w:t>
                </w:r>
              </w:p>
              <w:p w14:paraId="40A9DAA4" w14:textId="605834EE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5445E709" w:rsidR="00E34EE1" w:rsidRDefault="00B53D44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B6EFDB" wp14:editId="509D0FE4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208916</wp:posOffset>
                    </wp:positionV>
                    <wp:extent cx="9991725" cy="0"/>
                    <wp:effectExtent l="0" t="0" r="0" b="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9917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4F20F1E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45pt" to="786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" strokecolor="#68c0b5" strokeweight=".5pt"/>
                </w:pict>
              </mc:Fallback>
            </mc:AlternateContent>
          </w:r>
        </w:p>
        <w:p w14:paraId="60248975" w14:textId="544ACA76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9B6E9B"/>
    <w:multiLevelType w:val="hybridMultilevel"/>
    <w:tmpl w:val="4C06F5B6"/>
    <w:lvl w:ilvl="0" w:tplc="82D0E8B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A56EC"/>
    <w:multiLevelType w:val="hybridMultilevel"/>
    <w:tmpl w:val="69A0AF78"/>
    <w:lvl w:ilvl="0" w:tplc="58366B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100127">
    <w:abstractNumId w:val="9"/>
  </w:num>
  <w:num w:numId="2" w16cid:durableId="1030640865">
    <w:abstractNumId w:val="7"/>
  </w:num>
  <w:num w:numId="3" w16cid:durableId="174853832">
    <w:abstractNumId w:val="6"/>
  </w:num>
  <w:num w:numId="4" w16cid:durableId="257560900">
    <w:abstractNumId w:val="5"/>
  </w:num>
  <w:num w:numId="5" w16cid:durableId="2006280847">
    <w:abstractNumId w:val="4"/>
  </w:num>
  <w:num w:numId="6" w16cid:durableId="1018852352">
    <w:abstractNumId w:val="8"/>
  </w:num>
  <w:num w:numId="7" w16cid:durableId="827751314">
    <w:abstractNumId w:val="3"/>
  </w:num>
  <w:num w:numId="8" w16cid:durableId="780491644">
    <w:abstractNumId w:val="2"/>
  </w:num>
  <w:num w:numId="9" w16cid:durableId="1082530067">
    <w:abstractNumId w:val="1"/>
  </w:num>
  <w:num w:numId="10" w16cid:durableId="132064360">
    <w:abstractNumId w:val="0"/>
  </w:num>
  <w:num w:numId="11" w16cid:durableId="1525943461">
    <w:abstractNumId w:val="10"/>
  </w:num>
  <w:num w:numId="12" w16cid:durableId="17772904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F2898"/>
    <w:rsid w:val="00115663"/>
    <w:rsid w:val="001E01B0"/>
    <w:rsid w:val="001E0C8D"/>
    <w:rsid w:val="001F698B"/>
    <w:rsid w:val="00213EAB"/>
    <w:rsid w:val="00215D1D"/>
    <w:rsid w:val="00262B7E"/>
    <w:rsid w:val="002812CE"/>
    <w:rsid w:val="00284AAA"/>
    <w:rsid w:val="002917EC"/>
    <w:rsid w:val="002D7F70"/>
    <w:rsid w:val="002E1A5A"/>
    <w:rsid w:val="00312210"/>
    <w:rsid w:val="003539DF"/>
    <w:rsid w:val="00361777"/>
    <w:rsid w:val="00361FC2"/>
    <w:rsid w:val="00386324"/>
    <w:rsid w:val="003F7C02"/>
    <w:rsid w:val="00444B3A"/>
    <w:rsid w:val="00455669"/>
    <w:rsid w:val="00456E24"/>
    <w:rsid w:val="00462B54"/>
    <w:rsid w:val="00482707"/>
    <w:rsid w:val="004A6F5C"/>
    <w:rsid w:val="004C595E"/>
    <w:rsid w:val="005211C3"/>
    <w:rsid w:val="00535A9A"/>
    <w:rsid w:val="00552DC5"/>
    <w:rsid w:val="005660D8"/>
    <w:rsid w:val="0057457F"/>
    <w:rsid w:val="00576382"/>
    <w:rsid w:val="00620729"/>
    <w:rsid w:val="00632004"/>
    <w:rsid w:val="00673242"/>
    <w:rsid w:val="00682E20"/>
    <w:rsid w:val="00691768"/>
    <w:rsid w:val="006A318A"/>
    <w:rsid w:val="006B37D5"/>
    <w:rsid w:val="006C3B30"/>
    <w:rsid w:val="006F0367"/>
    <w:rsid w:val="00794211"/>
    <w:rsid w:val="007C4A68"/>
    <w:rsid w:val="007E0D6E"/>
    <w:rsid w:val="007E3A99"/>
    <w:rsid w:val="007F7B3E"/>
    <w:rsid w:val="008658F6"/>
    <w:rsid w:val="008945AC"/>
    <w:rsid w:val="009439AA"/>
    <w:rsid w:val="00997F85"/>
    <w:rsid w:val="009F7B41"/>
    <w:rsid w:val="00A30E15"/>
    <w:rsid w:val="00A337E0"/>
    <w:rsid w:val="00A452C1"/>
    <w:rsid w:val="00A45E55"/>
    <w:rsid w:val="00A55A64"/>
    <w:rsid w:val="00A603BD"/>
    <w:rsid w:val="00AC640C"/>
    <w:rsid w:val="00AE249F"/>
    <w:rsid w:val="00AE72DA"/>
    <w:rsid w:val="00B22EC4"/>
    <w:rsid w:val="00B53809"/>
    <w:rsid w:val="00B53D44"/>
    <w:rsid w:val="00B54EAE"/>
    <w:rsid w:val="00B552FE"/>
    <w:rsid w:val="00BA5A05"/>
    <w:rsid w:val="00BC06ED"/>
    <w:rsid w:val="00C560FD"/>
    <w:rsid w:val="00C62944"/>
    <w:rsid w:val="00CB6B0A"/>
    <w:rsid w:val="00CE2CAB"/>
    <w:rsid w:val="00CE3BB7"/>
    <w:rsid w:val="00D00591"/>
    <w:rsid w:val="00D54E8C"/>
    <w:rsid w:val="00D904CD"/>
    <w:rsid w:val="00DA7E6E"/>
    <w:rsid w:val="00DD42D8"/>
    <w:rsid w:val="00DE3E34"/>
    <w:rsid w:val="00DE5A7B"/>
    <w:rsid w:val="00E041D6"/>
    <w:rsid w:val="00E32718"/>
    <w:rsid w:val="00E34EE1"/>
    <w:rsid w:val="00E414A4"/>
    <w:rsid w:val="00E41F93"/>
    <w:rsid w:val="00E57E03"/>
    <w:rsid w:val="00E71405"/>
    <w:rsid w:val="00E71F26"/>
    <w:rsid w:val="00E72333"/>
    <w:rsid w:val="00E802A8"/>
    <w:rsid w:val="00EA5FF0"/>
    <w:rsid w:val="00ED7B47"/>
    <w:rsid w:val="00F7786A"/>
    <w:rsid w:val="00F83039"/>
    <w:rsid w:val="00F84C17"/>
    <w:rsid w:val="00F87567"/>
    <w:rsid w:val="00FA5F92"/>
    <w:rsid w:val="00FC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0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0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248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Renáta Šlahorková</cp:lastModifiedBy>
  <cp:revision>3</cp:revision>
  <cp:lastPrinted>2022-01-04T12:25:00Z</cp:lastPrinted>
  <dcterms:created xsi:type="dcterms:W3CDTF">2024-10-30T15:23:00Z</dcterms:created>
  <dcterms:modified xsi:type="dcterms:W3CDTF">2024-11-11T10:09:00Z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