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15CCF" w14:textId="77777777" w:rsidR="006F7C4A" w:rsidRDefault="006F7C4A" w:rsidP="006F7C4A">
      <w:pPr>
        <w:spacing w:before="120"/>
        <w:rPr>
          <w:rFonts w:ascii="Tahoma" w:hAnsi="Tahoma" w:cs="Tahoma"/>
          <w:sz w:val="21"/>
          <w:szCs w:val="21"/>
        </w:rPr>
      </w:pPr>
    </w:p>
    <w:p w14:paraId="5050EA76" w14:textId="46A2DCA9" w:rsidR="006F7C4A" w:rsidRPr="001F2F41" w:rsidRDefault="006F7C4A" w:rsidP="006F7C4A">
      <w:pPr>
        <w:tabs>
          <w:tab w:val="left" w:pos="9214"/>
        </w:tabs>
        <w:spacing w:before="120"/>
        <w:ind w:right="313"/>
        <w:rPr>
          <w:rFonts w:ascii="Tahoma" w:hAnsi="Tahoma" w:cs="Tahoma"/>
          <w:b/>
          <w:caps/>
          <w:sz w:val="21"/>
          <w:szCs w:val="21"/>
        </w:rPr>
      </w:pPr>
      <w:r w:rsidRPr="001F2F41">
        <w:rPr>
          <w:rFonts w:ascii="Tahoma" w:hAnsi="Tahoma" w:cs="Tahoma"/>
          <w:sz w:val="21"/>
          <w:szCs w:val="21"/>
        </w:rPr>
        <w:t>V </w:t>
      </w:r>
      <w:r>
        <w:rPr>
          <w:rFonts w:ascii="Tahoma" w:hAnsi="Tahoma" w:cs="Tahoma"/>
          <w:sz w:val="21"/>
          <w:szCs w:val="21"/>
        </w:rPr>
        <w:t xml:space="preserve">………………………. </w:t>
      </w:r>
      <w:r w:rsidRPr="006F7C4A">
        <w:rPr>
          <w:rFonts w:ascii="Tahoma" w:hAnsi="Tahoma" w:cs="Tahoma"/>
          <w:sz w:val="21"/>
          <w:szCs w:val="21"/>
        </w:rPr>
        <w:t xml:space="preserve">dne </w:t>
      </w:r>
      <w:r>
        <w:rPr>
          <w:rFonts w:ascii="Tahoma" w:hAnsi="Tahoma" w:cs="Tahoma"/>
          <w:sz w:val="21"/>
          <w:szCs w:val="21"/>
        </w:rPr>
        <w:t>…………………………</w:t>
      </w:r>
    </w:p>
    <w:p w14:paraId="4B3FA395" w14:textId="77777777" w:rsidR="006F7C4A" w:rsidRPr="001F2F41" w:rsidRDefault="006F7C4A" w:rsidP="006F7C4A">
      <w:pPr>
        <w:ind w:left="705" w:hanging="705"/>
        <w:rPr>
          <w:rFonts w:ascii="Tahoma" w:hAnsi="Tahoma" w:cs="Tahoma"/>
          <w:b/>
          <w:color w:val="FF0000"/>
          <w:sz w:val="21"/>
          <w:szCs w:val="21"/>
        </w:rPr>
      </w:pPr>
    </w:p>
    <w:p w14:paraId="6373687D" w14:textId="77777777" w:rsidR="006F7C4A" w:rsidRPr="001F2F41" w:rsidRDefault="006F7C4A" w:rsidP="006F7C4A">
      <w:pPr>
        <w:ind w:right="198"/>
        <w:jc w:val="center"/>
        <w:rPr>
          <w:rFonts w:ascii="Tahoma" w:hAnsi="Tahoma" w:cs="Tahoma"/>
          <w:b/>
        </w:rPr>
      </w:pPr>
      <w:r w:rsidRPr="001F2F41">
        <w:rPr>
          <w:rFonts w:ascii="Tahoma" w:hAnsi="Tahoma" w:cs="Tahoma"/>
          <w:b/>
        </w:rPr>
        <w:t xml:space="preserve">PODNĚT NA POŘÍZENÍ ZMĚNY ÚZEMNÍHO PLÁNU </w:t>
      </w:r>
    </w:p>
    <w:p w14:paraId="5D7C69B0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>podle ustanovení § 109 zákona č. 283/2021 Sb., stavební zákon, ve znění pozdějších předpisů</w:t>
      </w:r>
    </w:p>
    <w:p w14:paraId="08EF5C75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</w:p>
    <w:p w14:paraId="61BAADF9" w14:textId="77777777" w:rsidR="006F7C4A" w:rsidRPr="009C67D7" w:rsidRDefault="006F7C4A" w:rsidP="006F7C4A">
      <w:pPr>
        <w:numPr>
          <w:ilvl w:val="0"/>
          <w:numId w:val="13"/>
        </w:numPr>
        <w:spacing w:before="120" w:after="0" w:line="240" w:lineRule="auto"/>
        <w:ind w:left="284" w:right="198" w:hanging="284"/>
        <w:jc w:val="both"/>
        <w:rPr>
          <w:rFonts w:ascii="Tahoma" w:hAnsi="Tahoma" w:cs="Tahoma"/>
          <w:b/>
          <w:caps/>
          <w:sz w:val="21"/>
          <w:szCs w:val="21"/>
        </w:rPr>
      </w:pPr>
      <w:r w:rsidRPr="009C67D7">
        <w:rPr>
          <w:rFonts w:ascii="Tahoma" w:hAnsi="Tahoma" w:cs="Tahoma"/>
          <w:b/>
          <w:caps/>
          <w:sz w:val="21"/>
          <w:szCs w:val="21"/>
        </w:rPr>
        <w:t xml:space="preserve">Identifikační údaje navrhovatele </w:t>
      </w:r>
    </w:p>
    <w:p w14:paraId="51B10F82" w14:textId="77777777" w:rsidR="006F7C4A" w:rsidRPr="009C67D7" w:rsidRDefault="006F7C4A" w:rsidP="006F7C4A">
      <w:pPr>
        <w:spacing w:before="120"/>
        <w:ind w:right="198"/>
        <w:jc w:val="both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 xml:space="preserve">Jméno a příjmení </w:t>
      </w:r>
      <w:r>
        <w:rPr>
          <w:rFonts w:ascii="Tahoma" w:hAnsi="Tahoma" w:cs="Tahoma"/>
          <w:sz w:val="21"/>
          <w:szCs w:val="21"/>
        </w:rPr>
        <w:t>/ název společnosti</w:t>
      </w:r>
      <w:r w:rsidRPr="009C67D7">
        <w:rPr>
          <w:rFonts w:ascii="Tahoma" w:hAnsi="Tahoma" w:cs="Tahoma"/>
          <w:sz w:val="21"/>
          <w:szCs w:val="21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 w:rsidRPr="009C67D7">
        <w:rPr>
          <w:rFonts w:ascii="Tahoma" w:hAnsi="Tahoma" w:cs="Tahoma"/>
          <w:sz w:val="21"/>
          <w:szCs w:val="21"/>
        </w:rPr>
        <w:t>…………………………………</w:t>
      </w:r>
      <w:proofErr w:type="gramStart"/>
      <w:r w:rsidRPr="009C67D7">
        <w:rPr>
          <w:rFonts w:ascii="Tahoma" w:hAnsi="Tahoma" w:cs="Tahoma"/>
          <w:sz w:val="21"/>
          <w:szCs w:val="21"/>
        </w:rPr>
        <w:t>…….</w:t>
      </w:r>
      <w:proofErr w:type="gramEnd"/>
      <w:r w:rsidRPr="009C67D7">
        <w:rPr>
          <w:rFonts w:ascii="Tahoma" w:hAnsi="Tahoma" w:cs="Tahoma"/>
          <w:sz w:val="21"/>
          <w:szCs w:val="21"/>
        </w:rPr>
        <w:t>.…………………………</w:t>
      </w:r>
      <w:r>
        <w:rPr>
          <w:rFonts w:ascii="Tahoma" w:hAnsi="Tahoma" w:cs="Tahoma"/>
          <w:sz w:val="21"/>
          <w:szCs w:val="21"/>
        </w:rPr>
        <w:t>……………….</w:t>
      </w:r>
    </w:p>
    <w:p w14:paraId="10ACD734" w14:textId="77777777" w:rsidR="006F7C4A" w:rsidRPr="009C67D7" w:rsidRDefault="006F7C4A" w:rsidP="006F7C4A">
      <w:pPr>
        <w:spacing w:before="120"/>
        <w:ind w:right="198"/>
        <w:jc w:val="both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>Datum narození</w:t>
      </w:r>
      <w:r>
        <w:rPr>
          <w:rFonts w:ascii="Tahoma" w:hAnsi="Tahoma" w:cs="Tahoma"/>
          <w:sz w:val="21"/>
          <w:szCs w:val="21"/>
        </w:rPr>
        <w:t xml:space="preserve"> / </w:t>
      </w:r>
      <w:proofErr w:type="gramStart"/>
      <w:r>
        <w:rPr>
          <w:rFonts w:ascii="Tahoma" w:hAnsi="Tahoma" w:cs="Tahoma"/>
          <w:sz w:val="21"/>
          <w:szCs w:val="21"/>
        </w:rPr>
        <w:t>IČO</w:t>
      </w:r>
      <w:r w:rsidRPr="009C67D7">
        <w:rPr>
          <w:rFonts w:ascii="Tahoma" w:hAnsi="Tahoma" w:cs="Tahoma"/>
          <w:sz w:val="21"/>
          <w:szCs w:val="21"/>
        </w:rPr>
        <w:t>:…</w:t>
      </w:r>
      <w:proofErr w:type="gramEnd"/>
      <w:r w:rsidRPr="009C67D7">
        <w:rPr>
          <w:rFonts w:ascii="Tahoma" w:hAnsi="Tahoma" w:cs="Tahoma"/>
          <w:sz w:val="21"/>
          <w:szCs w:val="21"/>
        </w:rPr>
        <w:t>……………………………………………..…………………………</w:t>
      </w:r>
      <w:r>
        <w:rPr>
          <w:rFonts w:ascii="Tahoma" w:hAnsi="Tahoma" w:cs="Tahoma"/>
          <w:sz w:val="21"/>
          <w:szCs w:val="21"/>
        </w:rPr>
        <w:t>.</w:t>
      </w:r>
      <w:r w:rsidRPr="009C67D7">
        <w:rPr>
          <w:rFonts w:ascii="Tahoma" w:hAnsi="Tahoma" w:cs="Tahoma"/>
          <w:sz w:val="21"/>
          <w:szCs w:val="21"/>
        </w:rPr>
        <w:t>……..…………………</w:t>
      </w:r>
      <w:r>
        <w:rPr>
          <w:rFonts w:ascii="Tahoma" w:hAnsi="Tahoma" w:cs="Tahoma"/>
          <w:sz w:val="21"/>
          <w:szCs w:val="21"/>
        </w:rPr>
        <w:t>……</w:t>
      </w:r>
    </w:p>
    <w:p w14:paraId="51C8ABB9" w14:textId="77777777" w:rsidR="006F7C4A" w:rsidRDefault="006F7C4A" w:rsidP="006F7C4A">
      <w:pPr>
        <w:spacing w:before="120" w:after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>Místo trvalého pobytu</w:t>
      </w:r>
      <w:r>
        <w:rPr>
          <w:rFonts w:ascii="Tahoma" w:hAnsi="Tahoma" w:cs="Tahoma"/>
          <w:sz w:val="21"/>
          <w:szCs w:val="21"/>
        </w:rPr>
        <w:t xml:space="preserve"> / adresa sídla</w:t>
      </w:r>
      <w:r w:rsidRPr="009C67D7">
        <w:rPr>
          <w:rFonts w:ascii="Tahoma" w:hAnsi="Tahoma" w:cs="Tahoma"/>
          <w:sz w:val="21"/>
          <w:szCs w:val="21"/>
        </w:rPr>
        <w:t xml:space="preserve"> (popř. jiná adresa pro doručování</w:t>
      </w:r>
      <w:proofErr w:type="gramStart"/>
      <w:r w:rsidRPr="009C67D7">
        <w:rPr>
          <w:rFonts w:ascii="Tahoma" w:hAnsi="Tahoma" w:cs="Tahoma"/>
          <w:sz w:val="21"/>
          <w:szCs w:val="21"/>
        </w:rPr>
        <w:t>):…</w:t>
      </w:r>
      <w:proofErr w:type="gramEnd"/>
      <w:r w:rsidRPr="009C67D7">
        <w:rPr>
          <w:rFonts w:ascii="Tahoma" w:hAnsi="Tahoma" w:cs="Tahoma"/>
          <w:sz w:val="21"/>
          <w:szCs w:val="21"/>
        </w:rPr>
        <w:t>……………………………</w:t>
      </w:r>
      <w:r>
        <w:rPr>
          <w:rFonts w:ascii="Tahoma" w:hAnsi="Tahoma" w:cs="Tahoma"/>
          <w:sz w:val="21"/>
          <w:szCs w:val="21"/>
        </w:rPr>
        <w:t>.……</w:t>
      </w:r>
    </w:p>
    <w:p w14:paraId="1A70BD23" w14:textId="77777777" w:rsidR="006F7C4A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>………….…………………………………….........................................................................................…</w:t>
      </w:r>
      <w:r>
        <w:rPr>
          <w:rFonts w:ascii="Tahoma" w:hAnsi="Tahoma" w:cs="Tahoma"/>
          <w:sz w:val="21"/>
          <w:szCs w:val="21"/>
        </w:rPr>
        <w:t>..</w:t>
      </w:r>
    </w:p>
    <w:p w14:paraId="7214B4E3" w14:textId="77777777" w:rsidR="006F7C4A" w:rsidRPr="009C67D7" w:rsidRDefault="006F7C4A" w:rsidP="006F7C4A">
      <w:pPr>
        <w:spacing w:before="120" w:after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>………….…………………………………….........................................................................................…</w:t>
      </w:r>
      <w:r>
        <w:rPr>
          <w:rFonts w:ascii="Tahoma" w:hAnsi="Tahoma" w:cs="Tahoma"/>
          <w:sz w:val="21"/>
          <w:szCs w:val="21"/>
        </w:rPr>
        <w:t>..</w:t>
      </w:r>
    </w:p>
    <w:p w14:paraId="1F6C6C1E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 xml:space="preserve">Telefonní </w:t>
      </w:r>
      <w:proofErr w:type="gramStart"/>
      <w:r w:rsidRPr="009C67D7">
        <w:rPr>
          <w:rFonts w:ascii="Tahoma" w:hAnsi="Tahoma" w:cs="Tahoma"/>
          <w:sz w:val="21"/>
          <w:szCs w:val="21"/>
        </w:rPr>
        <w:t>číslo:…</w:t>
      </w:r>
      <w:proofErr w:type="gramEnd"/>
      <w:r w:rsidRPr="009C67D7">
        <w:rPr>
          <w:rFonts w:ascii="Tahoma" w:hAnsi="Tahoma" w:cs="Tahoma"/>
          <w:sz w:val="21"/>
          <w:szCs w:val="21"/>
        </w:rPr>
        <w:t>……………………….……………</w:t>
      </w:r>
      <w:r>
        <w:rPr>
          <w:rFonts w:ascii="Tahoma" w:hAnsi="Tahoma" w:cs="Tahoma"/>
          <w:sz w:val="21"/>
          <w:szCs w:val="21"/>
        </w:rPr>
        <w:t>………………</w:t>
      </w:r>
    </w:p>
    <w:p w14:paraId="1D7C73EC" w14:textId="77777777" w:rsidR="006F7C4A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  <w:proofErr w:type="gramStart"/>
      <w:r w:rsidRPr="009C67D7">
        <w:rPr>
          <w:rFonts w:ascii="Tahoma" w:hAnsi="Tahoma" w:cs="Tahoma"/>
          <w:sz w:val="21"/>
          <w:szCs w:val="21"/>
        </w:rPr>
        <w:t>E-mail:…</w:t>
      </w:r>
      <w:proofErr w:type="gramEnd"/>
      <w:r w:rsidRPr="009C67D7">
        <w:rPr>
          <w:rFonts w:ascii="Tahoma" w:hAnsi="Tahoma" w:cs="Tahoma"/>
          <w:sz w:val="21"/>
          <w:szCs w:val="21"/>
        </w:rPr>
        <w:t>…………………………………………………</w:t>
      </w:r>
      <w:r>
        <w:rPr>
          <w:rFonts w:ascii="Tahoma" w:hAnsi="Tahoma" w:cs="Tahoma"/>
          <w:sz w:val="21"/>
          <w:szCs w:val="21"/>
        </w:rPr>
        <w:t>……………..</w:t>
      </w:r>
    </w:p>
    <w:p w14:paraId="4A77E0FA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</w:p>
    <w:p w14:paraId="73FEB228" w14:textId="77777777" w:rsidR="006F7C4A" w:rsidRPr="009C67D7" w:rsidRDefault="006F7C4A" w:rsidP="006F7C4A">
      <w:pPr>
        <w:numPr>
          <w:ilvl w:val="0"/>
          <w:numId w:val="13"/>
        </w:numPr>
        <w:spacing w:before="120" w:after="0" w:line="240" w:lineRule="auto"/>
        <w:ind w:left="426" w:right="198" w:hanging="426"/>
        <w:jc w:val="both"/>
        <w:rPr>
          <w:rFonts w:ascii="Tahoma" w:hAnsi="Tahoma" w:cs="Tahoma"/>
          <w:b/>
          <w:caps/>
          <w:sz w:val="21"/>
          <w:szCs w:val="21"/>
        </w:rPr>
      </w:pPr>
      <w:r w:rsidRPr="009C67D7">
        <w:rPr>
          <w:rFonts w:ascii="Tahoma" w:hAnsi="Tahoma" w:cs="Tahoma"/>
          <w:b/>
          <w:caps/>
          <w:sz w:val="21"/>
          <w:szCs w:val="21"/>
        </w:rPr>
        <w:t xml:space="preserve">uvedení skutečnosti prokazující, že je navrhovatel oprávněn podat podnět na pořízení změny územního plánu </w:t>
      </w:r>
    </w:p>
    <w:p w14:paraId="6B77A418" w14:textId="77777777" w:rsidR="006F7C4A" w:rsidRDefault="006F7C4A" w:rsidP="006F7C4A">
      <w:pPr>
        <w:spacing w:before="120" w:after="120"/>
        <w:ind w:right="198"/>
        <w:jc w:val="both"/>
        <w:rPr>
          <w:rFonts w:ascii="Tahoma" w:hAnsi="Tahoma" w:cs="Tahoma"/>
          <w:bCs/>
          <w:sz w:val="20"/>
        </w:rPr>
      </w:pPr>
      <w:r w:rsidRPr="007C721E">
        <w:rPr>
          <w:rFonts w:ascii="Tahoma" w:hAnsi="Tahoma" w:cs="Tahoma"/>
          <w:bCs/>
          <w:sz w:val="20"/>
        </w:rPr>
        <w:t>Např.</w:t>
      </w:r>
      <w:r w:rsidRPr="007C721E">
        <w:rPr>
          <w:rFonts w:ascii="Tahoma" w:hAnsi="Tahoma" w:cs="Tahoma"/>
          <w:bCs/>
          <w:caps/>
          <w:sz w:val="20"/>
        </w:rPr>
        <w:t xml:space="preserve"> </w:t>
      </w:r>
      <w:r w:rsidRPr="007C721E">
        <w:rPr>
          <w:rFonts w:ascii="Tahoma" w:hAnsi="Tahoma" w:cs="Tahoma"/>
          <w:bCs/>
          <w:sz w:val="20"/>
        </w:rPr>
        <w:t xml:space="preserve">osoba mající vlastnická nebo jiná věcná práva k pozemku nebo stavbě na území </w:t>
      </w:r>
      <w:r>
        <w:rPr>
          <w:rFonts w:ascii="Tahoma" w:hAnsi="Tahoma" w:cs="Tahoma"/>
          <w:bCs/>
          <w:sz w:val="20"/>
        </w:rPr>
        <w:t>obce</w:t>
      </w:r>
      <w:r w:rsidRPr="007C721E">
        <w:rPr>
          <w:rFonts w:ascii="Tahoma" w:hAnsi="Tahoma" w:cs="Tahoma"/>
          <w:bCs/>
          <w:sz w:val="20"/>
        </w:rPr>
        <w:t>, občan obce, orgán veřejné správy, oprávněný investor (vlastník, správce nebo provozovatel veřejné dopravní nebo technické infrastruktury)</w:t>
      </w:r>
    </w:p>
    <w:p w14:paraId="711B8151" w14:textId="77777777" w:rsidR="006F7C4A" w:rsidRDefault="006F7C4A" w:rsidP="006F7C4A">
      <w:pPr>
        <w:spacing w:before="120" w:after="120"/>
        <w:ind w:right="198"/>
        <w:jc w:val="both"/>
        <w:rPr>
          <w:rFonts w:ascii="Tahoma" w:hAnsi="Tahoma" w:cs="Tahoma"/>
          <w:bCs/>
          <w:sz w:val="20"/>
        </w:rPr>
      </w:pPr>
    </w:p>
    <w:p w14:paraId="2724DD84" w14:textId="473CEFD8" w:rsidR="006F7C4A" w:rsidRDefault="006F7C4A" w:rsidP="006F7C4A">
      <w:pPr>
        <w:spacing w:before="240" w:after="240"/>
        <w:ind w:right="198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…………………………………………………………………………………………………………………………………………………….</w:t>
      </w:r>
    </w:p>
    <w:p w14:paraId="212380A8" w14:textId="2CA18104" w:rsidR="006F7C4A" w:rsidRPr="001F2F41" w:rsidRDefault="006F7C4A" w:rsidP="006F7C4A">
      <w:pPr>
        <w:spacing w:before="120" w:after="120"/>
        <w:ind w:right="198"/>
        <w:jc w:val="both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6F142ED4" w14:textId="77777777" w:rsidR="006F7C4A" w:rsidRDefault="006F7C4A" w:rsidP="006F7C4A">
      <w:pPr>
        <w:spacing w:before="120"/>
        <w:ind w:right="198"/>
        <w:rPr>
          <w:rFonts w:ascii="Tahoma" w:hAnsi="Tahoma" w:cs="Tahoma"/>
          <w:bCs/>
          <w:caps/>
          <w:sz w:val="21"/>
          <w:szCs w:val="21"/>
        </w:rPr>
      </w:pPr>
    </w:p>
    <w:p w14:paraId="745577FE" w14:textId="77777777" w:rsidR="006F7C4A" w:rsidRDefault="006F7C4A" w:rsidP="006F7C4A">
      <w:pPr>
        <w:numPr>
          <w:ilvl w:val="0"/>
          <w:numId w:val="13"/>
        </w:numPr>
        <w:spacing w:before="120" w:after="120" w:line="240" w:lineRule="auto"/>
        <w:ind w:left="567" w:right="198" w:hanging="567"/>
        <w:rPr>
          <w:rFonts w:ascii="Tahoma" w:hAnsi="Tahoma" w:cs="Tahoma"/>
          <w:b/>
          <w:caps/>
          <w:sz w:val="21"/>
          <w:szCs w:val="21"/>
        </w:rPr>
      </w:pPr>
      <w:r>
        <w:rPr>
          <w:rFonts w:ascii="Tahoma" w:hAnsi="Tahoma" w:cs="Tahoma"/>
          <w:b/>
          <w:caps/>
          <w:sz w:val="21"/>
          <w:szCs w:val="21"/>
        </w:rPr>
        <w:t>název územně plánovací dokumentace, která se navrhuje změnit</w:t>
      </w:r>
    </w:p>
    <w:p w14:paraId="49DEDA9E" w14:textId="03536F2E" w:rsidR="006F7C4A" w:rsidRDefault="006F7C4A" w:rsidP="006F7C4A">
      <w:pPr>
        <w:spacing w:before="120" w:after="120"/>
        <w:ind w:right="198"/>
        <w:rPr>
          <w:rFonts w:ascii="Tahoma" w:hAnsi="Tahoma" w:cs="Tahoma"/>
          <w:bCs/>
          <w:caps/>
          <w:sz w:val="21"/>
          <w:szCs w:val="21"/>
        </w:rPr>
      </w:pPr>
      <w:r>
        <w:rPr>
          <w:rFonts w:ascii="Tahoma" w:hAnsi="Tahoma" w:cs="Tahoma"/>
          <w:bCs/>
          <w:caps/>
          <w:sz w:val="21"/>
          <w:szCs w:val="21"/>
        </w:rPr>
        <w:t>……………………………………………………………………………………………………………………………………………</w:t>
      </w:r>
    </w:p>
    <w:p w14:paraId="22BA5D5D" w14:textId="1843FD27" w:rsidR="006F7C4A" w:rsidRDefault="006F7C4A" w:rsidP="006F7C4A">
      <w:pPr>
        <w:spacing w:before="240" w:after="240"/>
        <w:ind w:right="198"/>
        <w:rPr>
          <w:rFonts w:ascii="Tahoma" w:hAnsi="Tahoma" w:cs="Tahoma"/>
          <w:bCs/>
          <w:caps/>
          <w:sz w:val="21"/>
          <w:szCs w:val="21"/>
        </w:rPr>
      </w:pPr>
      <w:r>
        <w:rPr>
          <w:rFonts w:ascii="Tahoma" w:hAnsi="Tahoma" w:cs="Tahoma"/>
          <w:bCs/>
          <w:caps/>
          <w:sz w:val="21"/>
          <w:szCs w:val="21"/>
        </w:rPr>
        <w:t>……………………………………………………………………………………………………………………………………………</w:t>
      </w:r>
    </w:p>
    <w:p w14:paraId="25FAB7A0" w14:textId="77777777" w:rsidR="006F7C4A" w:rsidRDefault="006F7C4A" w:rsidP="006F7C4A">
      <w:pPr>
        <w:spacing w:before="120"/>
        <w:ind w:right="198"/>
        <w:rPr>
          <w:rFonts w:ascii="Tahoma" w:hAnsi="Tahoma" w:cs="Tahoma"/>
          <w:bCs/>
          <w:caps/>
          <w:sz w:val="21"/>
          <w:szCs w:val="21"/>
        </w:rPr>
      </w:pPr>
    </w:p>
    <w:p w14:paraId="60EDA184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bCs/>
          <w:caps/>
          <w:sz w:val="21"/>
          <w:szCs w:val="21"/>
        </w:rPr>
      </w:pPr>
    </w:p>
    <w:p w14:paraId="0575CAD9" w14:textId="77777777" w:rsidR="006F7C4A" w:rsidRDefault="006F7C4A" w:rsidP="006F7C4A">
      <w:pPr>
        <w:numPr>
          <w:ilvl w:val="0"/>
          <w:numId w:val="13"/>
        </w:numPr>
        <w:tabs>
          <w:tab w:val="left" w:pos="567"/>
        </w:tabs>
        <w:spacing w:before="120" w:after="120" w:line="240" w:lineRule="auto"/>
        <w:ind w:left="425" w:right="198" w:hanging="425"/>
        <w:jc w:val="both"/>
        <w:rPr>
          <w:rFonts w:ascii="Tahoma" w:hAnsi="Tahoma" w:cs="Tahoma"/>
          <w:b/>
          <w:sz w:val="21"/>
          <w:szCs w:val="21"/>
        </w:rPr>
      </w:pPr>
      <w:r w:rsidRPr="009C67D7">
        <w:rPr>
          <w:rFonts w:ascii="Tahoma" w:hAnsi="Tahoma" w:cs="Tahoma"/>
          <w:b/>
          <w:caps/>
          <w:sz w:val="21"/>
          <w:szCs w:val="21"/>
        </w:rPr>
        <w:t>PŘEDMĚT</w:t>
      </w:r>
      <w:r w:rsidRPr="009C67D7">
        <w:rPr>
          <w:rFonts w:ascii="Tahoma" w:hAnsi="Tahoma" w:cs="Tahoma"/>
          <w:b/>
          <w:sz w:val="21"/>
          <w:szCs w:val="21"/>
        </w:rPr>
        <w:t xml:space="preserve"> ZMĚNY A DŮVODY PRO JEJÍ POŘÍZENÍ</w:t>
      </w:r>
      <w:r w:rsidRPr="009C67D7">
        <w:rPr>
          <w:rFonts w:ascii="Tahoma" w:hAnsi="Tahoma" w:cs="Tahoma"/>
          <w:b/>
          <w:sz w:val="21"/>
          <w:szCs w:val="21"/>
        </w:rPr>
        <w:tab/>
      </w:r>
    </w:p>
    <w:p w14:paraId="3CFFD6FF" w14:textId="1991F5E9" w:rsidR="006F7C4A" w:rsidRPr="006F7C4A" w:rsidRDefault="006F7C4A" w:rsidP="006F7C4A">
      <w:pPr>
        <w:tabs>
          <w:tab w:val="left" w:pos="567"/>
        </w:tabs>
        <w:spacing w:before="240" w:after="240" w:line="360" w:lineRule="auto"/>
        <w:ind w:right="198"/>
        <w:jc w:val="both"/>
        <w:rPr>
          <w:rFonts w:ascii="Tahoma" w:hAnsi="Tahoma" w:cs="Tahoma"/>
          <w:bCs/>
          <w:sz w:val="21"/>
          <w:szCs w:val="21"/>
        </w:rPr>
      </w:pPr>
      <w:r w:rsidRPr="006F7C4A">
        <w:rPr>
          <w:rFonts w:ascii="Tahoma" w:hAnsi="Tahoma" w:cs="Tahoma"/>
          <w:bCs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bCs/>
          <w:sz w:val="21"/>
          <w:szCs w:val="21"/>
        </w:rPr>
        <w:t>………………………………………………………………………………………………………………………………………………..</w:t>
      </w:r>
    </w:p>
    <w:p w14:paraId="5E744EAE" w14:textId="77777777" w:rsidR="006F7C4A" w:rsidRPr="003167BE" w:rsidRDefault="006F7C4A" w:rsidP="006F7C4A">
      <w:pPr>
        <w:keepNext/>
        <w:keepLines/>
        <w:numPr>
          <w:ilvl w:val="0"/>
          <w:numId w:val="13"/>
        </w:numPr>
        <w:tabs>
          <w:tab w:val="left" w:pos="426"/>
        </w:tabs>
        <w:spacing w:before="120" w:after="120" w:line="240" w:lineRule="auto"/>
        <w:ind w:left="284" w:right="198" w:hanging="284"/>
        <w:jc w:val="both"/>
        <w:rPr>
          <w:rFonts w:ascii="Tahoma" w:hAnsi="Tahoma" w:cs="Tahoma"/>
          <w:b/>
          <w:sz w:val="21"/>
          <w:szCs w:val="21"/>
        </w:rPr>
      </w:pPr>
      <w:r w:rsidRPr="009C67D7">
        <w:rPr>
          <w:rFonts w:ascii="Tahoma" w:hAnsi="Tahoma" w:cs="Tahoma"/>
          <w:b/>
          <w:sz w:val="21"/>
          <w:szCs w:val="21"/>
        </w:rPr>
        <w:t>IDENTIFIKACE POZEMKŮ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693"/>
        <w:gridCol w:w="2410"/>
      </w:tblGrid>
      <w:tr w:rsidR="006F7C4A" w:rsidRPr="009C67D7" w14:paraId="3BFFC678" w14:textId="77777777" w:rsidTr="007001B0">
        <w:trPr>
          <w:trHeight w:val="454"/>
        </w:trPr>
        <w:tc>
          <w:tcPr>
            <w:tcW w:w="4219" w:type="dxa"/>
            <w:shd w:val="clear" w:color="auto" w:fill="auto"/>
            <w:vAlign w:val="center"/>
          </w:tcPr>
          <w:p w14:paraId="2EFB61EC" w14:textId="77777777" w:rsidR="006F7C4A" w:rsidRPr="007C721E" w:rsidRDefault="006F7C4A" w:rsidP="007001B0">
            <w:pPr>
              <w:keepNext/>
              <w:keepLines/>
              <w:spacing w:before="120"/>
              <w:ind w:right="198"/>
              <w:rPr>
                <w:rFonts w:ascii="Tahoma" w:hAnsi="Tahoma" w:cs="Tahoma"/>
                <w:b/>
                <w:bCs/>
                <w:sz w:val="20"/>
              </w:rPr>
            </w:pPr>
            <w:r w:rsidRPr="007C721E">
              <w:rPr>
                <w:rFonts w:ascii="Tahoma" w:hAnsi="Tahoma" w:cs="Tahoma"/>
                <w:b/>
                <w:bCs/>
                <w:sz w:val="20"/>
              </w:rPr>
              <w:t>katastrální území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E8661C" w14:textId="77777777" w:rsidR="006F7C4A" w:rsidRPr="007C721E" w:rsidRDefault="006F7C4A" w:rsidP="007001B0">
            <w:pPr>
              <w:keepNext/>
              <w:keepLines/>
              <w:spacing w:before="120"/>
              <w:ind w:right="198"/>
              <w:rPr>
                <w:rFonts w:ascii="Tahoma" w:hAnsi="Tahoma" w:cs="Tahoma"/>
                <w:b/>
                <w:bCs/>
                <w:sz w:val="20"/>
              </w:rPr>
            </w:pPr>
            <w:r w:rsidRPr="007C721E">
              <w:rPr>
                <w:rFonts w:ascii="Tahoma" w:hAnsi="Tahoma" w:cs="Tahoma"/>
                <w:b/>
                <w:bCs/>
                <w:sz w:val="20"/>
              </w:rPr>
              <w:t>parcelní č.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A23608" w14:textId="77777777" w:rsidR="006F7C4A" w:rsidRPr="007C721E" w:rsidRDefault="006F7C4A" w:rsidP="007001B0">
            <w:pPr>
              <w:keepNext/>
              <w:keepLines/>
              <w:spacing w:before="120"/>
              <w:ind w:right="198"/>
              <w:rPr>
                <w:rFonts w:ascii="Tahoma" w:hAnsi="Tahoma" w:cs="Tahoma"/>
                <w:b/>
                <w:bCs/>
                <w:sz w:val="20"/>
              </w:rPr>
            </w:pPr>
            <w:r w:rsidRPr="007C721E">
              <w:rPr>
                <w:rFonts w:ascii="Tahoma" w:hAnsi="Tahoma" w:cs="Tahoma"/>
                <w:b/>
                <w:bCs/>
                <w:sz w:val="20"/>
              </w:rPr>
              <w:t>výměra</w:t>
            </w:r>
          </w:p>
        </w:tc>
      </w:tr>
      <w:tr w:rsidR="006F7C4A" w:rsidRPr="009C67D7" w14:paraId="30E5245D" w14:textId="77777777" w:rsidTr="007001B0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5E6DC348" w14:textId="1DC2B223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3E98B41" w14:textId="010B10A1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1901E3F" w14:textId="4D96C097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6F7C4A" w:rsidRPr="009C67D7" w14:paraId="60A11CAA" w14:textId="77777777" w:rsidTr="007001B0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61B0D694" w14:textId="5138B60A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24E0F4" w14:textId="2089A684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9D6CDC7" w14:textId="2B674A82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6F7C4A" w:rsidRPr="009C67D7" w14:paraId="52153CC2" w14:textId="77777777" w:rsidTr="007001B0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1FD589A4" w14:textId="07AC88DC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E0E10EC" w14:textId="5BC5C801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AC1E5A" w14:textId="34A2150D" w:rsidR="006F7C4A" w:rsidRPr="009C67D7" w:rsidRDefault="006F7C4A" w:rsidP="007001B0">
            <w:pPr>
              <w:spacing w:before="120"/>
              <w:ind w:right="198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13C8C50E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 xml:space="preserve">Jedná-li se o více pozemků, připojují se údaje obsažené v bodě IV. v samostatné příloze: </w:t>
      </w:r>
    </w:p>
    <w:p w14:paraId="183C771D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Segoe UI Symbol" w:eastAsia="MS Gothic" w:hAnsi="Segoe UI Symbol" w:cs="Segoe UI Symbol"/>
          <w:sz w:val="21"/>
          <w:szCs w:val="21"/>
        </w:rPr>
        <w:t>☐</w:t>
      </w:r>
      <w:r w:rsidRPr="009C67D7">
        <w:rPr>
          <w:rFonts w:ascii="Tahoma" w:hAnsi="Tahoma" w:cs="Tahoma"/>
          <w:sz w:val="21"/>
          <w:szCs w:val="21"/>
        </w:rPr>
        <w:t xml:space="preserve"> </w:t>
      </w:r>
      <w:proofErr w:type="gramStart"/>
      <w:r w:rsidRPr="009C67D7">
        <w:rPr>
          <w:rFonts w:ascii="Tahoma" w:hAnsi="Tahoma" w:cs="Tahoma"/>
          <w:sz w:val="21"/>
          <w:szCs w:val="21"/>
        </w:rPr>
        <w:t xml:space="preserve">ano  </w:t>
      </w:r>
      <w:r w:rsidRPr="009C67D7">
        <w:rPr>
          <w:rFonts w:ascii="Segoe UI Symbol" w:eastAsia="MS Gothic" w:hAnsi="Segoe UI Symbol" w:cs="Segoe UI Symbol"/>
          <w:sz w:val="21"/>
          <w:szCs w:val="21"/>
        </w:rPr>
        <w:t>☐</w:t>
      </w:r>
      <w:proofErr w:type="gramEnd"/>
      <w:r w:rsidRPr="009C67D7">
        <w:rPr>
          <w:rFonts w:ascii="Tahoma" w:hAnsi="Tahoma" w:cs="Tahoma"/>
          <w:sz w:val="21"/>
          <w:szCs w:val="21"/>
        </w:rPr>
        <w:t xml:space="preserve"> ne </w:t>
      </w:r>
    </w:p>
    <w:p w14:paraId="62B262E2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bCs/>
          <w:caps/>
          <w:sz w:val="21"/>
          <w:szCs w:val="21"/>
        </w:rPr>
      </w:pPr>
    </w:p>
    <w:p w14:paraId="70885FA6" w14:textId="77777777" w:rsidR="006F7C4A" w:rsidRPr="009C67D7" w:rsidRDefault="006F7C4A" w:rsidP="006F7C4A">
      <w:pPr>
        <w:keepNext/>
        <w:keepLines/>
        <w:numPr>
          <w:ilvl w:val="0"/>
          <w:numId w:val="13"/>
        </w:numPr>
        <w:tabs>
          <w:tab w:val="left" w:pos="426"/>
        </w:tabs>
        <w:spacing w:before="120" w:after="0" w:line="240" w:lineRule="auto"/>
        <w:ind w:left="284" w:right="198" w:hanging="284"/>
        <w:jc w:val="both"/>
        <w:rPr>
          <w:rFonts w:ascii="Tahoma" w:hAnsi="Tahoma" w:cs="Tahoma"/>
          <w:b/>
          <w:sz w:val="21"/>
          <w:szCs w:val="21"/>
        </w:rPr>
      </w:pPr>
      <w:r w:rsidRPr="009C67D7">
        <w:rPr>
          <w:rFonts w:ascii="Tahoma" w:hAnsi="Tahoma" w:cs="Tahoma"/>
          <w:b/>
          <w:sz w:val="21"/>
          <w:szCs w:val="21"/>
        </w:rPr>
        <w:t>NÁVRH ÚHRADY NÁKLADŮ NA POŘÍZENÍ ZMĚNY ÚZEMNÍHO PLÁNU</w:t>
      </w:r>
    </w:p>
    <w:p w14:paraId="3ACA648E" w14:textId="77777777" w:rsidR="006F7C4A" w:rsidRPr="007C721E" w:rsidRDefault="006F7C4A" w:rsidP="006F7C4A">
      <w:pPr>
        <w:spacing w:before="120"/>
        <w:ind w:right="198"/>
        <w:jc w:val="both"/>
        <w:rPr>
          <w:rFonts w:ascii="Tahoma" w:hAnsi="Tahoma" w:cs="Tahoma"/>
          <w:sz w:val="20"/>
        </w:rPr>
      </w:pPr>
      <w:r w:rsidRPr="007C721E">
        <w:rPr>
          <w:rFonts w:ascii="Tahoma" w:hAnsi="Tahoma" w:cs="Tahoma"/>
          <w:sz w:val="20"/>
        </w:rPr>
        <w:t xml:space="preserve">Pokud je pořízení změny územního plánu vyvoláno výhradní potřebou navrhovatele, může zastupitelstvo podmínit její pořízení částečnou nebo úplnou úhradou nákladů dle ustanovení </w:t>
      </w:r>
      <w:r w:rsidRPr="007C721E">
        <w:rPr>
          <w:rStyle w:val="cf01"/>
          <w:rFonts w:ascii="Tahoma" w:hAnsi="Tahoma" w:cs="Tahoma"/>
          <w:sz w:val="20"/>
        </w:rPr>
        <w:t>§ 92 odst. 3 ve spojení s</w:t>
      </w:r>
      <w:r>
        <w:rPr>
          <w:rStyle w:val="cf01"/>
          <w:rFonts w:ascii="Tahoma" w:hAnsi="Tahoma" w:cs="Tahoma"/>
          <w:sz w:val="20"/>
        </w:rPr>
        <w:t> </w:t>
      </w:r>
      <w:r w:rsidRPr="007C721E">
        <w:rPr>
          <w:rStyle w:val="cf01"/>
          <w:rFonts w:ascii="Tahoma" w:hAnsi="Tahoma" w:cs="Tahoma"/>
          <w:sz w:val="20"/>
        </w:rPr>
        <w:t>§</w:t>
      </w:r>
      <w:r>
        <w:rPr>
          <w:rStyle w:val="cf01"/>
          <w:rFonts w:ascii="Tahoma" w:hAnsi="Tahoma" w:cs="Tahoma"/>
          <w:sz w:val="20"/>
        </w:rPr>
        <w:t> </w:t>
      </w:r>
      <w:r w:rsidRPr="007C721E">
        <w:rPr>
          <w:rStyle w:val="cf01"/>
          <w:rFonts w:ascii="Tahoma" w:hAnsi="Tahoma" w:cs="Tahoma"/>
          <w:sz w:val="20"/>
        </w:rPr>
        <w:t xml:space="preserve">111 odst. 4 </w:t>
      </w:r>
      <w:r w:rsidRPr="007C721E">
        <w:rPr>
          <w:rFonts w:ascii="Tahoma" w:hAnsi="Tahoma" w:cs="Tahoma"/>
          <w:sz w:val="20"/>
        </w:rPr>
        <w:t xml:space="preserve">zákona č. 283/2021 Sb., stavební zákon, ve znění pozdějších předpisů. </w:t>
      </w:r>
    </w:p>
    <w:p w14:paraId="0180822B" w14:textId="77777777" w:rsidR="006F7C4A" w:rsidRPr="001F2F41" w:rsidRDefault="006F7C4A" w:rsidP="006F7C4A">
      <w:pPr>
        <w:ind w:right="198"/>
        <w:jc w:val="both"/>
        <w:rPr>
          <w:rFonts w:ascii="Tahoma" w:hAnsi="Tahoma" w:cs="Tahoma"/>
          <w:sz w:val="21"/>
          <w:szCs w:val="21"/>
        </w:rPr>
      </w:pPr>
    </w:p>
    <w:p w14:paraId="3A0E5249" w14:textId="77777777" w:rsidR="006F7C4A" w:rsidRPr="001F2F41" w:rsidRDefault="006F7C4A" w:rsidP="006F7C4A">
      <w:pPr>
        <w:spacing w:line="360" w:lineRule="auto"/>
        <w:ind w:right="198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Souhlasím s úplnou úhradou / souhlasím s částečnou úhradou / nesouhlasím s úhradou</w:t>
      </w:r>
    </w:p>
    <w:p w14:paraId="527789DE" w14:textId="77777777" w:rsidR="006F7C4A" w:rsidRPr="008F526F" w:rsidRDefault="006F7C4A" w:rsidP="006F7C4A">
      <w:pPr>
        <w:spacing w:line="360" w:lineRule="auto"/>
        <w:ind w:right="198"/>
        <w:rPr>
          <w:rFonts w:ascii="Tahoma" w:hAnsi="Tahoma" w:cs="Tahoma"/>
          <w:bCs/>
          <w:sz w:val="20"/>
        </w:rPr>
      </w:pPr>
      <w:r w:rsidRPr="008F526F">
        <w:rPr>
          <w:rFonts w:ascii="Tahoma" w:hAnsi="Tahoma" w:cs="Tahoma"/>
          <w:bCs/>
          <w:sz w:val="20"/>
        </w:rPr>
        <w:t>(nehodící se škrtněte)</w:t>
      </w:r>
    </w:p>
    <w:p w14:paraId="4EF0FCAA" w14:textId="77777777" w:rsidR="006F7C4A" w:rsidRPr="003167BE" w:rsidRDefault="006F7C4A" w:rsidP="006F7C4A">
      <w:pPr>
        <w:ind w:right="198"/>
        <w:jc w:val="both"/>
        <w:rPr>
          <w:rFonts w:ascii="Tahoma" w:hAnsi="Tahoma" w:cs="Tahoma"/>
          <w:bCs/>
          <w:sz w:val="21"/>
          <w:szCs w:val="21"/>
        </w:rPr>
      </w:pPr>
    </w:p>
    <w:p w14:paraId="0E19D8A2" w14:textId="77777777" w:rsidR="006F7C4A" w:rsidRPr="009C67D7" w:rsidRDefault="006F7C4A" w:rsidP="006F7C4A">
      <w:pPr>
        <w:numPr>
          <w:ilvl w:val="0"/>
          <w:numId w:val="13"/>
        </w:numPr>
        <w:tabs>
          <w:tab w:val="left" w:pos="284"/>
          <w:tab w:val="left" w:pos="426"/>
        </w:tabs>
        <w:spacing w:before="120" w:after="0" w:line="240" w:lineRule="auto"/>
        <w:ind w:left="0" w:right="198" w:firstLine="0"/>
        <w:jc w:val="both"/>
        <w:rPr>
          <w:rFonts w:ascii="Tahoma" w:hAnsi="Tahoma" w:cs="Tahoma"/>
          <w:b/>
          <w:sz w:val="21"/>
          <w:szCs w:val="21"/>
        </w:rPr>
      </w:pPr>
      <w:r w:rsidRPr="009C67D7">
        <w:rPr>
          <w:rFonts w:ascii="Tahoma" w:hAnsi="Tahoma" w:cs="Tahoma"/>
          <w:b/>
          <w:sz w:val="21"/>
          <w:szCs w:val="21"/>
        </w:rPr>
        <w:t>NEPOVINNÉ PŘÍLOHY</w:t>
      </w:r>
    </w:p>
    <w:p w14:paraId="10986E49" w14:textId="77777777" w:rsidR="006F7C4A" w:rsidRPr="009C67D7" w:rsidRDefault="006F7C4A" w:rsidP="006F7C4A">
      <w:pPr>
        <w:spacing w:before="120"/>
        <w:ind w:right="198"/>
        <w:jc w:val="both"/>
        <w:rPr>
          <w:rFonts w:ascii="Tahoma" w:hAnsi="Tahoma" w:cs="Tahoma"/>
          <w:b/>
          <w:sz w:val="21"/>
          <w:szCs w:val="21"/>
        </w:rPr>
      </w:pPr>
      <w:r w:rsidRPr="009C67D7">
        <w:rPr>
          <w:rFonts w:ascii="Tahoma" w:hAnsi="Tahoma" w:cs="Tahoma"/>
          <w:b/>
          <w:sz w:val="21"/>
          <w:szCs w:val="21"/>
        </w:rPr>
        <w:t>Podnět na pořízení změny územního plánu obsahuje v samostatné příloze:</w:t>
      </w:r>
    </w:p>
    <w:p w14:paraId="42CB992C" w14:textId="77777777" w:rsidR="006F7C4A" w:rsidRPr="007C721E" w:rsidRDefault="006F7C4A" w:rsidP="006F7C4A">
      <w:pPr>
        <w:spacing w:before="120"/>
        <w:ind w:right="198"/>
        <w:jc w:val="both"/>
        <w:rPr>
          <w:rFonts w:ascii="Tahoma" w:hAnsi="Tahoma" w:cs="Tahoma"/>
          <w:bCs/>
          <w:sz w:val="20"/>
        </w:rPr>
      </w:pPr>
      <w:r w:rsidRPr="007C721E">
        <w:rPr>
          <w:rFonts w:ascii="Tahoma" w:hAnsi="Tahoma" w:cs="Tahoma"/>
          <w:bCs/>
          <w:sz w:val="20"/>
        </w:rPr>
        <w:t xml:space="preserve">(dle ustanovení § 109 odst. 3, 4 zákona č. 283/2021 Sb., stavební zákon, ve znění pozdějších předpisů) </w:t>
      </w:r>
    </w:p>
    <w:p w14:paraId="17BFFEBC" w14:textId="77777777" w:rsidR="006F7C4A" w:rsidRPr="009C67D7" w:rsidRDefault="006F7C4A" w:rsidP="006F7C4A">
      <w:pPr>
        <w:numPr>
          <w:ilvl w:val="0"/>
          <w:numId w:val="14"/>
        </w:numPr>
        <w:spacing w:before="120" w:after="0" w:line="240" w:lineRule="auto"/>
        <w:ind w:left="426" w:right="198" w:hanging="437"/>
        <w:rPr>
          <w:rFonts w:ascii="Tahoma" w:hAnsi="Tahoma" w:cs="Tahoma"/>
          <w:bCs/>
          <w:sz w:val="21"/>
          <w:szCs w:val="21"/>
        </w:rPr>
      </w:pPr>
      <w:r w:rsidRPr="009C67D7">
        <w:rPr>
          <w:rFonts w:ascii="Tahoma" w:hAnsi="Tahoma" w:cs="Tahoma"/>
          <w:bCs/>
          <w:sz w:val="21"/>
          <w:szCs w:val="21"/>
        </w:rPr>
        <w:lastRenderedPageBreak/>
        <w:t>návrh zadání změny</w:t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proofErr w:type="gramStart"/>
      <w:r w:rsidRPr="009C67D7">
        <w:rPr>
          <w:rFonts w:ascii="Segoe UI Symbol" w:eastAsia="MS Gothic" w:hAnsi="Segoe UI Symbol" w:cs="Segoe UI Symbol"/>
          <w:bCs/>
          <w:sz w:val="21"/>
          <w:szCs w:val="21"/>
        </w:rPr>
        <w:t>☐</w:t>
      </w:r>
      <w:r w:rsidRPr="009C67D7">
        <w:rPr>
          <w:rFonts w:ascii="Tahoma" w:hAnsi="Tahoma" w:cs="Tahoma"/>
          <w:bCs/>
          <w:sz w:val="21"/>
          <w:szCs w:val="21"/>
        </w:rPr>
        <w:t xml:space="preserve">  ano</w:t>
      </w:r>
      <w:proofErr w:type="gramEnd"/>
      <w:r w:rsidRPr="009C67D7">
        <w:rPr>
          <w:rFonts w:ascii="Tahoma" w:hAnsi="Tahoma" w:cs="Tahoma"/>
          <w:bCs/>
          <w:sz w:val="21"/>
          <w:szCs w:val="21"/>
        </w:rPr>
        <w:t xml:space="preserve">   </w:t>
      </w:r>
      <w:r w:rsidRPr="009C67D7">
        <w:rPr>
          <w:rFonts w:ascii="Segoe UI Symbol" w:eastAsia="MS Gothic" w:hAnsi="Segoe UI Symbol" w:cs="Segoe UI Symbol"/>
          <w:bCs/>
          <w:sz w:val="21"/>
          <w:szCs w:val="21"/>
        </w:rPr>
        <w:t>☐</w:t>
      </w:r>
      <w:r w:rsidRPr="009C67D7">
        <w:rPr>
          <w:rFonts w:ascii="Tahoma" w:hAnsi="Tahoma" w:cs="Tahoma"/>
          <w:bCs/>
          <w:sz w:val="21"/>
          <w:szCs w:val="21"/>
        </w:rPr>
        <w:t xml:space="preserve">  ne</w:t>
      </w:r>
    </w:p>
    <w:p w14:paraId="3B9C2C4B" w14:textId="77777777" w:rsidR="006F7C4A" w:rsidRPr="009C67D7" w:rsidRDefault="006F7C4A" w:rsidP="006F7C4A">
      <w:pPr>
        <w:numPr>
          <w:ilvl w:val="0"/>
          <w:numId w:val="14"/>
        </w:numPr>
        <w:spacing w:before="120" w:after="0" w:line="240" w:lineRule="auto"/>
        <w:ind w:left="426" w:right="198" w:hanging="437"/>
        <w:jc w:val="both"/>
        <w:rPr>
          <w:rFonts w:ascii="Tahoma" w:hAnsi="Tahoma" w:cs="Tahoma"/>
          <w:bCs/>
          <w:sz w:val="21"/>
          <w:szCs w:val="21"/>
        </w:rPr>
      </w:pPr>
      <w:r w:rsidRPr="009C67D7">
        <w:rPr>
          <w:rFonts w:ascii="Tahoma" w:hAnsi="Tahoma" w:cs="Tahoma"/>
          <w:bCs/>
          <w:sz w:val="21"/>
          <w:szCs w:val="21"/>
        </w:rPr>
        <w:t>stanovisko příslušného orgánu ochrany přírody podle zákona o ochraně přírody a krajiny k navrhovanému obsahu změny územně plánovací dokumentace (z hlediska vlivu na evropsky významnou lokalitu nebo ptačí oblast)</w:t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r w:rsidRPr="009C67D7">
        <w:rPr>
          <w:rFonts w:ascii="Tahoma" w:hAnsi="Tahoma" w:cs="Tahoma"/>
          <w:bCs/>
          <w:sz w:val="21"/>
          <w:szCs w:val="21"/>
        </w:rPr>
        <w:tab/>
      </w:r>
      <w:proofErr w:type="gramStart"/>
      <w:r w:rsidRPr="009C67D7">
        <w:rPr>
          <w:rFonts w:ascii="Segoe UI Symbol" w:eastAsia="MS Gothic" w:hAnsi="Segoe UI Symbol" w:cs="Segoe UI Symbol"/>
          <w:bCs/>
          <w:sz w:val="21"/>
          <w:szCs w:val="21"/>
        </w:rPr>
        <w:t>☐</w:t>
      </w:r>
      <w:r w:rsidRPr="009C67D7">
        <w:rPr>
          <w:rFonts w:ascii="Tahoma" w:hAnsi="Tahoma" w:cs="Tahoma"/>
          <w:bCs/>
          <w:sz w:val="21"/>
          <w:szCs w:val="21"/>
        </w:rPr>
        <w:t xml:space="preserve">  ano</w:t>
      </w:r>
      <w:proofErr w:type="gramEnd"/>
      <w:r w:rsidRPr="009C67D7">
        <w:rPr>
          <w:rFonts w:ascii="Tahoma" w:hAnsi="Tahoma" w:cs="Tahoma"/>
          <w:bCs/>
          <w:sz w:val="21"/>
          <w:szCs w:val="21"/>
        </w:rPr>
        <w:t xml:space="preserve">   </w:t>
      </w:r>
      <w:r w:rsidRPr="009C67D7">
        <w:rPr>
          <w:rFonts w:ascii="Segoe UI Symbol" w:eastAsia="MS Gothic" w:hAnsi="Segoe UI Symbol" w:cs="Segoe UI Symbol"/>
          <w:bCs/>
          <w:sz w:val="21"/>
          <w:szCs w:val="21"/>
        </w:rPr>
        <w:t>☐</w:t>
      </w:r>
      <w:r w:rsidRPr="009C67D7">
        <w:rPr>
          <w:rFonts w:ascii="Tahoma" w:hAnsi="Tahoma" w:cs="Tahoma"/>
          <w:bCs/>
          <w:sz w:val="21"/>
          <w:szCs w:val="21"/>
        </w:rPr>
        <w:t xml:space="preserve">  ne</w:t>
      </w:r>
    </w:p>
    <w:p w14:paraId="715C0359" w14:textId="77777777" w:rsidR="006F7C4A" w:rsidRPr="009C67D7" w:rsidRDefault="006F7C4A" w:rsidP="006F7C4A">
      <w:pPr>
        <w:numPr>
          <w:ilvl w:val="0"/>
          <w:numId w:val="14"/>
        </w:numPr>
        <w:tabs>
          <w:tab w:val="right" w:pos="426"/>
        </w:tabs>
        <w:spacing w:before="120" w:after="0" w:line="240" w:lineRule="auto"/>
        <w:ind w:left="426" w:right="198" w:hanging="437"/>
        <w:jc w:val="both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bCs/>
          <w:sz w:val="21"/>
          <w:szCs w:val="21"/>
        </w:rPr>
        <w:t>stanovisko příslušného úřadu k navrhovanému obsahu změny územně plánovací dokumentace, zda má být návrh změny posuzován z hlediska vlivů na životní prostředí</w:t>
      </w:r>
      <w:r w:rsidRPr="009C67D7">
        <w:rPr>
          <w:rFonts w:ascii="Tahoma" w:hAnsi="Tahoma" w:cs="Tahoma"/>
          <w:sz w:val="21"/>
          <w:szCs w:val="21"/>
        </w:rPr>
        <w:t xml:space="preserve"> </w:t>
      </w:r>
    </w:p>
    <w:p w14:paraId="71F95FD2" w14:textId="77777777" w:rsidR="006F7C4A" w:rsidRPr="009C67D7" w:rsidRDefault="006F7C4A" w:rsidP="006F7C4A">
      <w:pPr>
        <w:tabs>
          <w:tab w:val="right" w:pos="709"/>
        </w:tabs>
        <w:spacing w:before="120"/>
        <w:ind w:left="426" w:right="198"/>
        <w:jc w:val="both"/>
        <w:rPr>
          <w:rFonts w:ascii="Tahoma" w:hAnsi="Tahoma" w:cs="Tahoma"/>
          <w:sz w:val="21"/>
          <w:szCs w:val="21"/>
        </w:rPr>
      </w:pP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r>
        <w:rPr>
          <w:rFonts w:ascii="Tahoma" w:eastAsia="MS Gothic" w:hAnsi="Tahoma" w:cs="Tahoma"/>
          <w:sz w:val="21"/>
          <w:szCs w:val="21"/>
        </w:rPr>
        <w:tab/>
      </w:r>
      <w:r w:rsidRPr="009C67D7">
        <w:rPr>
          <w:rFonts w:ascii="Tahoma" w:eastAsia="MS Gothic" w:hAnsi="Tahoma" w:cs="Tahoma"/>
          <w:sz w:val="21"/>
          <w:szCs w:val="21"/>
        </w:rPr>
        <w:tab/>
      </w:r>
      <w:proofErr w:type="gramStart"/>
      <w:r w:rsidRPr="009C67D7">
        <w:rPr>
          <w:rFonts w:ascii="Segoe UI Symbol" w:eastAsia="MS Gothic" w:hAnsi="Segoe UI Symbol" w:cs="Segoe UI Symbol"/>
          <w:sz w:val="21"/>
          <w:szCs w:val="21"/>
        </w:rPr>
        <w:t>☐</w:t>
      </w:r>
      <w:r w:rsidRPr="009C67D7">
        <w:rPr>
          <w:rFonts w:ascii="Tahoma" w:hAnsi="Tahoma" w:cs="Tahoma"/>
          <w:sz w:val="21"/>
          <w:szCs w:val="21"/>
        </w:rPr>
        <w:t xml:space="preserve">  ano</w:t>
      </w:r>
      <w:proofErr w:type="gramEnd"/>
      <w:r w:rsidRPr="009C67D7">
        <w:rPr>
          <w:rFonts w:ascii="Tahoma" w:hAnsi="Tahoma" w:cs="Tahoma"/>
          <w:sz w:val="21"/>
          <w:szCs w:val="21"/>
        </w:rPr>
        <w:t xml:space="preserve">   </w:t>
      </w:r>
      <w:r w:rsidRPr="009C67D7">
        <w:rPr>
          <w:rFonts w:ascii="Segoe UI Symbol" w:eastAsia="MS Gothic" w:hAnsi="Segoe UI Symbol" w:cs="Segoe UI Symbol"/>
          <w:sz w:val="21"/>
          <w:szCs w:val="21"/>
        </w:rPr>
        <w:t>☐</w:t>
      </w:r>
      <w:r w:rsidRPr="009C67D7">
        <w:rPr>
          <w:rFonts w:ascii="Tahoma" w:hAnsi="Tahoma" w:cs="Tahoma"/>
          <w:sz w:val="21"/>
          <w:szCs w:val="21"/>
        </w:rPr>
        <w:t xml:space="preserve">  ne</w:t>
      </w:r>
    </w:p>
    <w:p w14:paraId="06DDEA1D" w14:textId="77777777" w:rsidR="006F7C4A" w:rsidRDefault="006F7C4A" w:rsidP="006F7C4A">
      <w:pPr>
        <w:spacing w:before="120"/>
        <w:ind w:right="198"/>
        <w:jc w:val="both"/>
        <w:rPr>
          <w:rFonts w:ascii="Tahoma" w:hAnsi="Tahoma" w:cs="Tahoma"/>
          <w:b/>
          <w:sz w:val="21"/>
          <w:szCs w:val="21"/>
        </w:rPr>
      </w:pPr>
    </w:p>
    <w:p w14:paraId="0A6B0087" w14:textId="77777777" w:rsidR="006F7C4A" w:rsidRPr="009C67D7" w:rsidRDefault="006F7C4A" w:rsidP="006F7C4A">
      <w:pPr>
        <w:spacing w:before="120"/>
        <w:ind w:right="198"/>
        <w:jc w:val="both"/>
        <w:rPr>
          <w:rFonts w:ascii="Tahoma" w:hAnsi="Tahoma" w:cs="Tahoma"/>
          <w:b/>
          <w:sz w:val="21"/>
          <w:szCs w:val="21"/>
        </w:rPr>
      </w:pPr>
      <w:r w:rsidRPr="009C67D7">
        <w:rPr>
          <w:rFonts w:ascii="Tahoma" w:hAnsi="Tahoma" w:cs="Tahoma"/>
          <w:b/>
          <w:sz w:val="21"/>
          <w:szCs w:val="21"/>
        </w:rPr>
        <w:t>Další přílohy:</w:t>
      </w:r>
    </w:p>
    <w:p w14:paraId="45FFF20A" w14:textId="77777777" w:rsidR="006F7C4A" w:rsidRPr="007C721E" w:rsidRDefault="006F7C4A" w:rsidP="006F7C4A">
      <w:pPr>
        <w:spacing w:before="120" w:after="120"/>
        <w:ind w:right="198"/>
        <w:jc w:val="both"/>
        <w:rPr>
          <w:rFonts w:ascii="Tahoma" w:hAnsi="Tahoma" w:cs="Tahoma"/>
          <w:bCs/>
          <w:sz w:val="20"/>
        </w:rPr>
      </w:pPr>
      <w:r w:rsidRPr="007C721E">
        <w:rPr>
          <w:rFonts w:ascii="Tahoma" w:hAnsi="Tahoma" w:cs="Tahoma"/>
          <w:bCs/>
          <w:sz w:val="20"/>
        </w:rPr>
        <w:t>(např. plná moc, v případě zastupování vlastníka pozemku, grafická příloha se zákresem rozsahu požadované změny, doklad prokazující věcná práva k pozemku či stavbě, výpis z katastru nemovitostí apod.)</w:t>
      </w:r>
    </w:p>
    <w:p w14:paraId="0C07752A" w14:textId="0E59E942" w:rsidR="006F7C4A" w:rsidRPr="001F2F41" w:rsidRDefault="006F7C4A" w:rsidP="006F7C4A">
      <w:pPr>
        <w:spacing w:before="240" w:after="240" w:line="360" w:lineRule="auto"/>
        <w:ind w:right="198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2685BB" w14:textId="77777777" w:rsidR="006F7C4A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</w:p>
    <w:p w14:paraId="01E516A0" w14:textId="77777777" w:rsidR="006F7C4A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</w:p>
    <w:p w14:paraId="4CA1BABC" w14:textId="77777777" w:rsidR="006F7C4A" w:rsidRPr="009C67D7" w:rsidRDefault="006F7C4A" w:rsidP="006F7C4A">
      <w:pPr>
        <w:spacing w:before="120"/>
        <w:ind w:right="198"/>
        <w:rPr>
          <w:rFonts w:ascii="Tahoma" w:hAnsi="Tahoma" w:cs="Tahoma"/>
          <w:sz w:val="21"/>
          <w:szCs w:val="21"/>
        </w:rPr>
      </w:pPr>
    </w:p>
    <w:p w14:paraId="7385AA7E" w14:textId="5B0D0697" w:rsidR="006F7C4A" w:rsidRPr="009C67D7" w:rsidRDefault="006F7C4A" w:rsidP="006F7C4A">
      <w:pPr>
        <w:tabs>
          <w:tab w:val="center" w:pos="6521"/>
        </w:tabs>
        <w:spacing w:before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bCs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……………………………………………………………….</w:t>
      </w:r>
    </w:p>
    <w:p w14:paraId="69EA9FB4" w14:textId="77777777" w:rsidR="006F7C4A" w:rsidRPr="009C67D7" w:rsidRDefault="006F7C4A" w:rsidP="006F7C4A">
      <w:pPr>
        <w:tabs>
          <w:tab w:val="center" w:pos="6521"/>
        </w:tabs>
        <w:spacing w:before="120"/>
        <w:ind w:right="198"/>
        <w:rPr>
          <w:rFonts w:ascii="Tahoma" w:hAnsi="Tahoma" w:cs="Tahoma"/>
          <w:sz w:val="21"/>
          <w:szCs w:val="21"/>
        </w:rPr>
      </w:pPr>
      <w:r w:rsidRPr="009C67D7">
        <w:rPr>
          <w:rFonts w:ascii="Tahoma" w:hAnsi="Tahoma" w:cs="Tahoma"/>
          <w:sz w:val="21"/>
          <w:szCs w:val="21"/>
        </w:rPr>
        <w:tab/>
        <w:t>podpis navrhovatele nebo jeho zástupce</w:t>
      </w:r>
    </w:p>
    <w:p w14:paraId="2F64D5A5" w14:textId="76771BDF" w:rsidR="00AE72DA" w:rsidRPr="006F7C4A" w:rsidRDefault="00AE72DA" w:rsidP="006F7C4A"/>
    <w:sectPr w:rsidR="00AE72DA" w:rsidRPr="006F7C4A" w:rsidSect="009E722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88" w:right="862" w:bottom="1361" w:left="862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32A4E" w14:textId="77777777" w:rsidR="008961CF" w:rsidRDefault="008961CF">
      <w:pPr>
        <w:spacing w:after="0" w:line="240" w:lineRule="auto"/>
      </w:pPr>
      <w:r>
        <w:separator/>
      </w:r>
    </w:p>
  </w:endnote>
  <w:endnote w:type="continuationSeparator" w:id="0">
    <w:p w14:paraId="002A4FD5" w14:textId="77777777" w:rsidR="008961CF" w:rsidRDefault="00896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2221" w:type="dxa"/>
      <w:tblInd w:w="-10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115663" w14:paraId="363DA11C" w14:textId="77777777" w:rsidTr="00A30E15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07FAF9A0" w14:textId="69078C9D" w:rsidR="00A452C1" w:rsidRDefault="00A452C1"/>
        <w:tbl>
          <w:tblPr>
            <w:tblStyle w:val="Mkatabulky"/>
            <w:tblW w:w="0" w:type="auto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390"/>
            <w:gridCol w:w="4819"/>
          </w:tblGrid>
          <w:tr w:rsidR="00D00591" w14:paraId="64A97C5F" w14:textId="77777777" w:rsidTr="00D00591">
            <w:trPr>
              <w:trHeight w:val="1315"/>
            </w:trPr>
            <w:tc>
              <w:tcPr>
                <w:tcW w:w="5390" w:type="dxa"/>
              </w:tcPr>
              <w:p w14:paraId="0F6A1986" w14:textId="61AA548D" w:rsidR="00D00591" w:rsidRDefault="00D00591" w:rsidP="00D0059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 w:rsidRPr="00E34EE1">
                  <w:rPr>
                    <w:rFonts w:ascii="Calibri" w:hAnsi="Calibri" w:cs="Calibri"/>
                    <w:b/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6432" behindDoc="0" locked="0" layoutInCell="1" allowOverlap="1" wp14:anchorId="32351030" wp14:editId="158A463F">
                      <wp:simplePos x="0" y="0"/>
                      <wp:positionH relativeFrom="margin">
                        <wp:posOffset>197757</wp:posOffset>
                      </wp:positionH>
                      <wp:positionV relativeFrom="margin">
                        <wp:posOffset>93345</wp:posOffset>
                      </wp:positionV>
                      <wp:extent cx="1645920" cy="672465"/>
                      <wp:effectExtent l="0" t="0" r="0" b="0"/>
                      <wp:wrapSquare wrapText="bothSides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ticka_orez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1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920" cy="6724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819" w:type="dxa"/>
                <w:vAlign w:val="center"/>
              </w:tcPr>
              <w:p w14:paraId="1E718861" w14:textId="77777777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b/>
                    <w:sz w:val="20"/>
                  </w:rPr>
                  <w:t>Bankovní účet:</w:t>
                </w:r>
                <w:r w:rsidRPr="00D00591">
                  <w:rPr>
                    <w:rFonts w:ascii="Calibri" w:hAnsi="Calibri" w:cs="Calibri"/>
                    <w:sz w:val="20"/>
                  </w:rPr>
                  <w:t xml:space="preserve"> 29528781/0100</w:t>
                </w:r>
              </w:p>
              <w:p w14:paraId="0489B31B" w14:textId="5A9D4F8E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sz w:val="20"/>
                  </w:rPr>
                  <w:t>+420 558 655 466</w:t>
                </w:r>
              </w:p>
              <w:p w14:paraId="31A8B953" w14:textId="77777777" w:rsidR="00D00591" w:rsidRPr="00D00591" w:rsidRDefault="00000000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hyperlink r:id="rId2" w:history="1">
                  <w:r w:rsidR="00D00591" w:rsidRPr="00D00591">
                    <w:rPr>
                      <w:rStyle w:val="Hypertextovodkaz"/>
                      <w:rFonts w:ascii="Calibri" w:hAnsi="Calibri" w:cs="Calibri"/>
                      <w:sz w:val="20"/>
                    </w:rPr>
                    <w:t>obec@zaben.cz</w:t>
                  </w:r>
                </w:hyperlink>
              </w:p>
              <w:p w14:paraId="39F0C45A" w14:textId="30DA6691" w:rsidR="00D00591" w:rsidRPr="00A452C1" w:rsidRDefault="00000000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hyperlink r:id="rId3" w:history="1">
                  <w:r w:rsidR="00D00591" w:rsidRPr="00D00591">
                    <w:rPr>
                      <w:rStyle w:val="Hypertextovodkaz"/>
                      <w:rFonts w:ascii="Calibri" w:hAnsi="Calibri" w:cs="Calibri"/>
                      <w:b/>
                      <w:sz w:val="22"/>
                      <w:szCs w:val="22"/>
                    </w:rPr>
                    <w:t>www.zaben.cz</w:t>
                  </w:r>
                </w:hyperlink>
              </w:p>
            </w:tc>
          </w:tr>
        </w:tbl>
        <w:p w14:paraId="28B15604" w14:textId="77777777" w:rsidR="00AE72DA" w:rsidRDefault="00AE72DA" w:rsidP="00AE72DA">
          <w:pPr>
            <w:pStyle w:val="Zpat"/>
            <w:ind w:left="1005"/>
            <w:jc w:val="lef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46A4218A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7A346218" w14:textId="77777777" w:rsidR="002E1A5A" w:rsidRDefault="002E1A5A" w:rsidP="002E1A5A">
          <w:pPr>
            <w:pStyle w:val="Zpat"/>
            <w:spacing w:after="0"/>
          </w:pPr>
          <w:r>
            <w:rPr>
              <w:noProof/>
              <w:lang w:bidi="cs-CZ"/>
            </w:rPr>
            <w:drawing>
              <wp:inline distT="0" distB="0" distL="0" distR="0" wp14:anchorId="30D6E96A" wp14:editId="3FC554AF">
                <wp:extent cx="8551368" cy="976184"/>
                <wp:effectExtent l="0" t="0" r="2540" b="0"/>
                <wp:docPr id="15" name="Obrázek 15" descr="design se zelenými vlnka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13014" w14:textId="77777777" w:rsidR="008961CF" w:rsidRDefault="008961CF">
      <w:pPr>
        <w:spacing w:after="0" w:line="240" w:lineRule="auto"/>
      </w:pPr>
      <w:r>
        <w:separator/>
      </w:r>
    </w:p>
  </w:footnote>
  <w:footnote w:type="continuationSeparator" w:id="0">
    <w:p w14:paraId="5D22EE44" w14:textId="77777777" w:rsidR="008961CF" w:rsidRDefault="00896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8BD0" w14:textId="4C7DDADE" w:rsidR="00E34EE1" w:rsidRDefault="00E34EE1"/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115663" w14:paraId="74BA4829" w14:textId="77777777" w:rsidTr="00A452C1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49934F25" w14:textId="77777777" w:rsidR="00E34EE1" w:rsidRDefault="00E34EE1" w:rsidP="00E34EE1">
          <w:pPr>
            <w:pStyle w:val="Zpat"/>
            <w:jc w:val="left"/>
          </w:pPr>
        </w:p>
        <w:tbl>
          <w:tblPr>
            <w:tblStyle w:val="Mkatabulky"/>
            <w:tblW w:w="10907" w:type="dxa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02"/>
            <w:gridCol w:w="5305"/>
          </w:tblGrid>
          <w:tr w:rsidR="00A452C1" w14:paraId="62CF3200" w14:textId="77777777" w:rsidTr="00C62944">
            <w:trPr>
              <w:trHeight w:val="608"/>
            </w:trPr>
            <w:tc>
              <w:tcPr>
                <w:tcW w:w="5602" w:type="dxa"/>
              </w:tcPr>
              <w:p w14:paraId="22710A1B" w14:textId="04DD4A0C" w:rsidR="00A452C1" w:rsidRDefault="00A452C1" w:rsidP="00A452C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386E6821" wp14:editId="3CD7BBE8">
                      <wp:simplePos x="0" y="0"/>
                      <wp:positionH relativeFrom="margin">
                        <wp:posOffset>92075</wp:posOffset>
                      </wp:positionH>
                      <wp:positionV relativeFrom="margin">
                        <wp:posOffset>34925</wp:posOffset>
                      </wp:positionV>
                      <wp:extent cx="2028190" cy="904875"/>
                      <wp:effectExtent l="0" t="0" r="0" b="0"/>
                      <wp:wrapSquare wrapText="bothSides"/>
                      <wp:docPr id="5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Hlavickovy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147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28190" cy="9048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305" w:type="dxa"/>
                <w:vAlign w:val="center"/>
              </w:tcPr>
              <w:p w14:paraId="4BDC497A" w14:textId="0C943E3A" w:rsidR="00A452C1" w:rsidRPr="00A452C1" w:rsidRDefault="00A452C1" w:rsidP="00C62944">
                <w:pPr>
                  <w:pStyle w:val="Zpat"/>
                  <w:ind w:left="1005" w:right="-581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  <w:t>Obec Žabeň</w:t>
                </w:r>
              </w:p>
              <w:p w14:paraId="40A9DAA4" w14:textId="605834EE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>č. p. 62, 739 25 Žabeň</w:t>
                </w:r>
              </w:p>
              <w:p w14:paraId="4F359227" w14:textId="35DC5290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IČ: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00576867</w:t>
                </w:r>
              </w:p>
              <w:p w14:paraId="659D68ED" w14:textId="32F36767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Datová schránka</w:t>
                </w:r>
                <w:r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h3nbvg3</w:t>
                </w:r>
              </w:p>
            </w:tc>
          </w:tr>
        </w:tbl>
        <w:p w14:paraId="48C246D7" w14:textId="5445E709" w:rsidR="00E34EE1" w:rsidRDefault="00B53D44" w:rsidP="00AE72DA">
          <w:pPr>
            <w:pStyle w:val="Zpat"/>
            <w:ind w:left="1005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EB6EFDB" wp14:editId="509D0FE4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208916</wp:posOffset>
                    </wp:positionV>
                    <wp:extent cx="9991725" cy="0"/>
                    <wp:effectExtent l="0" t="0" r="0" b="0"/>
                    <wp:wrapNone/>
                    <wp:docPr id="3" name="Přímá spojnic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99917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68C0B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4F20F1E" id="Přímá spojnic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45pt" to="786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" strokecolor="#68c0b5" strokeweight=".5pt"/>
                </w:pict>
              </mc:Fallback>
            </mc:AlternateContent>
          </w:r>
        </w:p>
        <w:p w14:paraId="60248975" w14:textId="544ACA76" w:rsidR="00115663" w:rsidRDefault="00115663" w:rsidP="00AE72DA">
          <w:pPr>
            <w:pStyle w:val="Zpat"/>
            <w:ind w:left="1005"/>
            <w:jc w:val="lef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4C761" w14:textId="77777777" w:rsidR="00E71405" w:rsidRDefault="007E3A99">
    <w:r>
      <w:rPr>
        <w:lang w:bidi="cs-CZ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4E775A"/>
    <w:multiLevelType w:val="hybridMultilevel"/>
    <w:tmpl w:val="2F68F938"/>
    <w:lvl w:ilvl="0" w:tplc="8C865458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EE30F6A"/>
    <w:multiLevelType w:val="multilevel"/>
    <w:tmpl w:val="F38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1300B"/>
    <w:multiLevelType w:val="hybridMultilevel"/>
    <w:tmpl w:val="EB8E5648"/>
    <w:lvl w:ilvl="0" w:tplc="DDB60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71E39"/>
    <w:multiLevelType w:val="hybridMultilevel"/>
    <w:tmpl w:val="6A64DFBA"/>
    <w:lvl w:ilvl="0" w:tplc="00B6932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11395">
    <w:abstractNumId w:val="9"/>
  </w:num>
  <w:num w:numId="2" w16cid:durableId="1487084913">
    <w:abstractNumId w:val="7"/>
  </w:num>
  <w:num w:numId="3" w16cid:durableId="1090738526">
    <w:abstractNumId w:val="6"/>
  </w:num>
  <w:num w:numId="4" w16cid:durableId="1599828767">
    <w:abstractNumId w:val="5"/>
  </w:num>
  <w:num w:numId="5" w16cid:durableId="1949924293">
    <w:abstractNumId w:val="4"/>
  </w:num>
  <w:num w:numId="6" w16cid:durableId="1115712902">
    <w:abstractNumId w:val="8"/>
  </w:num>
  <w:num w:numId="7" w16cid:durableId="2000882743">
    <w:abstractNumId w:val="3"/>
  </w:num>
  <w:num w:numId="8" w16cid:durableId="570850965">
    <w:abstractNumId w:val="2"/>
  </w:num>
  <w:num w:numId="9" w16cid:durableId="1362899027">
    <w:abstractNumId w:val="1"/>
  </w:num>
  <w:num w:numId="10" w16cid:durableId="9529514">
    <w:abstractNumId w:val="0"/>
  </w:num>
  <w:num w:numId="11" w16cid:durableId="497498378">
    <w:abstractNumId w:val="13"/>
  </w:num>
  <w:num w:numId="12" w16cid:durableId="611286093">
    <w:abstractNumId w:val="11"/>
  </w:num>
  <w:num w:numId="13" w16cid:durableId="1589924304">
    <w:abstractNumId w:val="12"/>
  </w:num>
  <w:num w:numId="14" w16cid:durableId="1898201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15"/>
    <w:rsid w:val="00066E19"/>
    <w:rsid w:val="000B4BF8"/>
    <w:rsid w:val="000F2898"/>
    <w:rsid w:val="00115663"/>
    <w:rsid w:val="001E01B0"/>
    <w:rsid w:val="001E0C8D"/>
    <w:rsid w:val="001F698B"/>
    <w:rsid w:val="00213EAB"/>
    <w:rsid w:val="00215D1D"/>
    <w:rsid w:val="00262B7E"/>
    <w:rsid w:val="002633C5"/>
    <w:rsid w:val="002812CE"/>
    <w:rsid w:val="00284AAA"/>
    <w:rsid w:val="002917EC"/>
    <w:rsid w:val="002D7F70"/>
    <w:rsid w:val="002E1A5A"/>
    <w:rsid w:val="002F1EB3"/>
    <w:rsid w:val="00312210"/>
    <w:rsid w:val="00361777"/>
    <w:rsid w:val="00361FC2"/>
    <w:rsid w:val="003F7C02"/>
    <w:rsid w:val="00455669"/>
    <w:rsid w:val="00456E24"/>
    <w:rsid w:val="00462B54"/>
    <w:rsid w:val="004A6F5C"/>
    <w:rsid w:val="004C595E"/>
    <w:rsid w:val="005211C3"/>
    <w:rsid w:val="00535A9A"/>
    <w:rsid w:val="00564F32"/>
    <w:rsid w:val="005660D8"/>
    <w:rsid w:val="00576382"/>
    <w:rsid w:val="00620729"/>
    <w:rsid w:val="00632004"/>
    <w:rsid w:val="00673242"/>
    <w:rsid w:val="00682E20"/>
    <w:rsid w:val="00691768"/>
    <w:rsid w:val="006A318A"/>
    <w:rsid w:val="006B37D5"/>
    <w:rsid w:val="006F0367"/>
    <w:rsid w:val="006F7C4A"/>
    <w:rsid w:val="00794211"/>
    <w:rsid w:val="007C4A68"/>
    <w:rsid w:val="007E0D6E"/>
    <w:rsid w:val="007E3A99"/>
    <w:rsid w:val="007F7B3E"/>
    <w:rsid w:val="008658F6"/>
    <w:rsid w:val="008945AC"/>
    <w:rsid w:val="008961CF"/>
    <w:rsid w:val="008E1593"/>
    <w:rsid w:val="009439AA"/>
    <w:rsid w:val="00972939"/>
    <w:rsid w:val="00997F85"/>
    <w:rsid w:val="009E7222"/>
    <w:rsid w:val="009F7B41"/>
    <w:rsid w:val="00A22BBA"/>
    <w:rsid w:val="00A30E15"/>
    <w:rsid w:val="00A452C1"/>
    <w:rsid w:val="00A45E55"/>
    <w:rsid w:val="00A55A64"/>
    <w:rsid w:val="00AC640C"/>
    <w:rsid w:val="00AE249F"/>
    <w:rsid w:val="00AE72DA"/>
    <w:rsid w:val="00B22EC4"/>
    <w:rsid w:val="00B53D44"/>
    <w:rsid w:val="00B54EAE"/>
    <w:rsid w:val="00B552FE"/>
    <w:rsid w:val="00BA5A05"/>
    <w:rsid w:val="00BC06ED"/>
    <w:rsid w:val="00C560FD"/>
    <w:rsid w:val="00C62944"/>
    <w:rsid w:val="00CB6B0A"/>
    <w:rsid w:val="00CE2CAB"/>
    <w:rsid w:val="00CE3BB7"/>
    <w:rsid w:val="00D00591"/>
    <w:rsid w:val="00D54E8C"/>
    <w:rsid w:val="00D904CD"/>
    <w:rsid w:val="00DD42D8"/>
    <w:rsid w:val="00DE3E34"/>
    <w:rsid w:val="00DE5A7B"/>
    <w:rsid w:val="00E041D6"/>
    <w:rsid w:val="00E32718"/>
    <w:rsid w:val="00E32D53"/>
    <w:rsid w:val="00E34EE1"/>
    <w:rsid w:val="00E41F93"/>
    <w:rsid w:val="00E57E03"/>
    <w:rsid w:val="00E71405"/>
    <w:rsid w:val="00E72333"/>
    <w:rsid w:val="00E802A8"/>
    <w:rsid w:val="00EA5FF0"/>
    <w:rsid w:val="00ED7B47"/>
    <w:rsid w:val="00F83039"/>
    <w:rsid w:val="00F84C17"/>
    <w:rsid w:val="00F87567"/>
    <w:rsid w:val="00FA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7C93B"/>
  <w15:chartTrackingRefBased/>
  <w15:docId w15:val="{0BA02B72-6B6D-CC49-A8D1-B10E4AB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9AA"/>
    <w:rPr>
      <w:color w:val="000000" w:themeColor="text1"/>
      <w:sz w:val="24"/>
    </w:rPr>
  </w:style>
  <w:style w:type="paragraph" w:styleId="Nadpis1">
    <w:name w:val="heading 1"/>
    <w:basedOn w:val="Normln"/>
    <w:next w:val="Kontaktninformace"/>
    <w:link w:val="Nadpis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5">
    <w:name w:val="heading 5"/>
    <w:basedOn w:val="Normln"/>
    <w:next w:val="Normln"/>
    <w:link w:val="Nadpis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6">
    <w:name w:val="heading 6"/>
    <w:basedOn w:val="Normln"/>
    <w:next w:val="Normln"/>
    <w:link w:val="Nadpis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7">
    <w:name w:val="heading 7"/>
    <w:basedOn w:val="Normln"/>
    <w:next w:val="Normln"/>
    <w:link w:val="Nadpis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Zhlav">
    <w:name w:val="header"/>
    <w:basedOn w:val="Normln"/>
    <w:link w:val="ZhlavChar"/>
    <w:uiPriority w:val="99"/>
    <w:unhideWhenUsed/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Kontaktninformace">
    <w:name w:val="Kontaktní informace"/>
    <w:basedOn w:val="Normln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Pr>
      <w:b/>
      <w:bCs/>
      <w:color w:val="3D5157" w:themeColor="accent2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sid w:val="00D904CD"/>
    <w:rPr>
      <w:i/>
      <w:iCs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8Char">
    <w:name w:val="Nadpis 8 Char"/>
    <w:basedOn w:val="Standardnpsmoodstavce"/>
    <w:link w:val="Nadpis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semiHidden/>
    <w:unhideWhenUsed/>
    <w:qFormat/>
    <w:rsid w:val="00D904CD"/>
    <w:pPr>
      <w:ind w:left="720"/>
      <w:contextualSpacing/>
    </w:pPr>
  </w:style>
  <w:style w:type="paragraph" w:styleId="Bezmezer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E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E15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E72DA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B6B0A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val="en-US" w:eastAsia="ko-KR"/>
    </w:rPr>
  </w:style>
  <w:style w:type="paragraph" w:styleId="Normlnweb">
    <w:name w:val="Normal (Web)"/>
    <w:basedOn w:val="Normln"/>
    <w:uiPriority w:val="99"/>
    <w:semiHidden/>
    <w:unhideWhenUsed/>
    <w:rsid w:val="008E159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  <w:lang w:eastAsia="cs-CZ"/>
    </w:rPr>
  </w:style>
  <w:style w:type="paragraph" w:customStyle="1" w:styleId="pull-right">
    <w:name w:val="pull-right"/>
    <w:basedOn w:val="Normln"/>
    <w:rsid w:val="002F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cf01">
    <w:name w:val="cf01"/>
    <w:rsid w:val="006F7C4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2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ben.cz" TargetMode="External"/><Relationship Id="rId2" Type="http://schemas.openxmlformats.org/officeDocument/2006/relationships/hyperlink" Target="mailto:obec@zaben.cz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486</Words>
  <Characters>2874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Markéta Králová</cp:lastModifiedBy>
  <cp:revision>2</cp:revision>
  <cp:lastPrinted>2024-04-05T06:51:00Z</cp:lastPrinted>
  <dcterms:created xsi:type="dcterms:W3CDTF">2024-08-28T07:03:00Z</dcterms:created>
  <dcterms:modified xsi:type="dcterms:W3CDTF">2024-08-28T07:03:00Z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